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49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 </w:t>
      </w: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Historische context De Republiek</w:t>
      </w:r>
    </w:p>
    <w:p w:rsidR="00611D99" w:rsidRPr="004357E0" w:rsidRDefault="00611D99" w:rsidP="004357E0">
      <w:pPr>
        <w:spacing w:line="276" w:lineRule="auto"/>
        <w:rPr>
          <w:rFonts w:asciiTheme="minorHAnsi" w:hAnsiTheme="minorHAnsi" w:cs="Arial"/>
          <w:b/>
          <w:sz w:val="22"/>
          <w:szCs w:val="22"/>
        </w:rPr>
      </w:pPr>
    </w:p>
    <w:p w:rsidR="00D53269" w:rsidRPr="004357E0" w:rsidRDefault="00CB0AEE" w:rsidP="004357E0">
      <w:pPr>
        <w:spacing w:line="276" w:lineRule="auto"/>
        <w:rPr>
          <w:rFonts w:asciiTheme="minorHAnsi" w:hAnsiTheme="minorHAnsi" w:cs="Arial"/>
          <w:b/>
          <w:sz w:val="22"/>
          <w:szCs w:val="22"/>
        </w:rPr>
      </w:pPr>
      <w:r w:rsidRPr="004357E0">
        <w:rPr>
          <w:rFonts w:asciiTheme="minorHAnsi" w:hAnsiTheme="minorHAnsi" w:cs="Arial"/>
          <w:b/>
          <w:sz w:val="22"/>
          <w:szCs w:val="22"/>
        </w:rPr>
        <w:t xml:space="preserve">Opdracht 1 </w:t>
      </w:r>
      <w:r w:rsidR="0005049E" w:rsidRPr="004357E0">
        <w:rPr>
          <w:rFonts w:asciiTheme="minorHAnsi" w:hAnsiTheme="minorHAnsi" w:cs="Arial"/>
          <w:b/>
          <w:sz w:val="22"/>
          <w:szCs w:val="22"/>
        </w:rPr>
        <w:t xml:space="preserve">(h 2015, 9 - </w:t>
      </w:r>
      <w:r w:rsidR="00DA7F29" w:rsidRPr="004357E0">
        <w:rPr>
          <w:rFonts w:asciiTheme="minorHAnsi" w:hAnsiTheme="minorHAnsi" w:cs="Arial"/>
          <w:b/>
          <w:sz w:val="22"/>
          <w:szCs w:val="22"/>
        </w:rPr>
        <w:t>52</w:t>
      </w:r>
      <w:r w:rsidR="0005049E" w:rsidRPr="004357E0">
        <w:rPr>
          <w:rFonts w:asciiTheme="minorHAnsi" w:hAnsiTheme="minorHAnsi" w:cs="Arial"/>
          <w:b/>
          <w:sz w:val="22"/>
          <w:szCs w:val="22"/>
        </w:rPr>
        <w:t>)</w:t>
      </w:r>
      <w:r w:rsidR="00D53269" w:rsidRPr="004357E0">
        <w:rPr>
          <w:rFonts w:asciiTheme="minorHAnsi" w:hAnsiTheme="minorHAnsi" w:cs="Arial"/>
          <w:b/>
          <w:sz w:val="22"/>
          <w:szCs w:val="22"/>
        </w:rPr>
        <w:t xml:space="preserve"> (v 2015, 7 -</w:t>
      </w:r>
      <w:r w:rsidR="00DA7F29" w:rsidRPr="004357E0">
        <w:rPr>
          <w:rFonts w:asciiTheme="minorHAnsi" w:hAnsiTheme="minorHAnsi" w:cs="Arial"/>
          <w:b/>
          <w:sz w:val="22"/>
          <w:szCs w:val="22"/>
        </w:rPr>
        <w:t xml:space="preserve"> 68</w:t>
      </w:r>
      <w:r w:rsidR="00D53269" w:rsidRPr="004357E0">
        <w:rPr>
          <w:rFonts w:asciiTheme="minorHAnsi" w:hAnsiTheme="minorHAnsi" w:cs="Arial"/>
          <w:b/>
          <w:sz w:val="22"/>
          <w:szCs w:val="22"/>
        </w:rPr>
        <w:t xml:space="preserve"> )</w:t>
      </w:r>
    </w:p>
    <w:p w:rsidR="0005049E" w:rsidRPr="004357E0" w:rsidRDefault="0005049E"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In 1531 besluit Karel V drie Collaterale Raden in de Nederlanden in te stellen. Dit besluit past bij een kenmerkend aspect van die tijd.</w:t>
      </w:r>
    </w:p>
    <w:p w:rsidR="0005049E" w:rsidRPr="004357E0" w:rsidRDefault="0005049E"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3p Noem dit kenmerkend aspect en geef met het voorbeeld van één Collaterale Raad aan, waardoor dit besluit van Karel V hierbij past.</w:t>
      </w:r>
    </w:p>
    <w:p w:rsidR="00FC48C5" w:rsidRPr="004357E0" w:rsidRDefault="00FC48C5" w:rsidP="004357E0">
      <w:pPr>
        <w:spacing w:line="276" w:lineRule="auto"/>
        <w:rPr>
          <w:rFonts w:asciiTheme="minorHAnsi" w:hAnsiTheme="minorHAnsi" w:cs="Arial"/>
          <w:sz w:val="22"/>
          <w:szCs w:val="22"/>
        </w:rPr>
      </w:pPr>
    </w:p>
    <w:p w:rsidR="00FC48C5" w:rsidRPr="004357E0" w:rsidRDefault="00FC48C5" w:rsidP="004357E0">
      <w:pPr>
        <w:spacing w:line="276" w:lineRule="auto"/>
        <w:rPr>
          <w:rFonts w:asciiTheme="minorHAnsi" w:hAnsiTheme="minorHAnsi" w:cs="Arial"/>
          <w:b/>
          <w:sz w:val="22"/>
          <w:szCs w:val="22"/>
        </w:rPr>
      </w:pPr>
      <w:r w:rsidRPr="004357E0">
        <w:rPr>
          <w:rFonts w:asciiTheme="minorHAnsi" w:hAnsiTheme="minorHAnsi" w:cs="Arial"/>
          <w:b/>
          <w:sz w:val="22"/>
          <w:szCs w:val="22"/>
        </w:rPr>
        <w:t>Antwoord</w:t>
      </w:r>
    </w:p>
    <w:p w:rsidR="00C64849" w:rsidRPr="004357E0" w:rsidRDefault="00C64849" w:rsidP="004357E0">
      <w:pPr>
        <w:spacing w:line="276" w:lineRule="auto"/>
        <w:rPr>
          <w:rFonts w:asciiTheme="minorHAnsi" w:hAnsiTheme="minorHAnsi" w:cs="Arial"/>
          <w:b/>
          <w:sz w:val="22"/>
          <w:szCs w:val="22"/>
        </w:rPr>
      </w:pPr>
    </w:p>
    <w:p w:rsidR="00C64849" w:rsidRPr="004357E0" w:rsidRDefault="00C64849" w:rsidP="004357E0">
      <w:pPr>
        <w:spacing w:line="276" w:lineRule="auto"/>
        <w:rPr>
          <w:rFonts w:asciiTheme="minorHAnsi" w:hAnsiTheme="minorHAnsi" w:cs="Arial"/>
          <w:sz w:val="22"/>
          <w:szCs w:val="22"/>
        </w:rPr>
      </w:pPr>
      <w:r w:rsidRPr="004357E0">
        <w:rPr>
          <w:rFonts w:asciiTheme="minorHAnsi" w:hAnsiTheme="minorHAnsi" w:cs="Arial"/>
          <w:sz w:val="22"/>
          <w:szCs w:val="22"/>
        </w:rPr>
        <w:t>Kern van een juist antwoord is:</w:t>
      </w:r>
    </w:p>
    <w:p w:rsidR="00C64849" w:rsidRPr="004357E0" w:rsidRDefault="00C64849" w:rsidP="004357E0">
      <w:pPr>
        <w:pStyle w:val="Lijstalinea"/>
        <w:numPr>
          <w:ilvl w:val="0"/>
          <w:numId w:val="5"/>
        </w:numPr>
        <w:spacing w:line="276" w:lineRule="auto"/>
        <w:rPr>
          <w:rFonts w:asciiTheme="minorHAnsi" w:hAnsiTheme="minorHAnsi" w:cs="Arial"/>
          <w:sz w:val="22"/>
          <w:szCs w:val="22"/>
        </w:rPr>
      </w:pPr>
      <w:r w:rsidRPr="004357E0">
        <w:rPr>
          <w:rFonts w:asciiTheme="minorHAnsi" w:hAnsiTheme="minorHAnsi" w:cs="Arial"/>
          <w:sz w:val="22"/>
          <w:szCs w:val="22"/>
        </w:rPr>
        <w:t>De instelling van de drie Collaterale Raden in de Nederlanden door Karel V past bij 'het begin van staatsvorming en centralisatie' (of een omschrijving daarvan)1</w:t>
      </w:r>
    </w:p>
    <w:p w:rsidR="00C64849" w:rsidRPr="004357E0" w:rsidRDefault="00C64849" w:rsidP="004357E0">
      <w:pPr>
        <w:pStyle w:val="Lijstalinea"/>
        <w:numPr>
          <w:ilvl w:val="0"/>
          <w:numId w:val="5"/>
        </w:numPr>
        <w:spacing w:line="276" w:lineRule="auto"/>
        <w:rPr>
          <w:rFonts w:asciiTheme="minorHAnsi" w:hAnsiTheme="minorHAnsi" w:cs="Arial"/>
          <w:sz w:val="22"/>
          <w:szCs w:val="22"/>
        </w:rPr>
      </w:pPr>
      <w:r w:rsidRPr="004357E0">
        <w:rPr>
          <w:rFonts w:asciiTheme="minorHAnsi" w:hAnsiTheme="minorHAnsi" w:cs="Arial"/>
          <w:sz w:val="22"/>
          <w:szCs w:val="22"/>
        </w:rPr>
        <w:t>Met de instelling van (één van de volgende): 2</w:t>
      </w:r>
    </w:p>
    <w:p w:rsidR="00C64849" w:rsidRPr="004357E0" w:rsidRDefault="00C64849" w:rsidP="004357E0">
      <w:pPr>
        <w:pStyle w:val="Lijstalinea"/>
        <w:numPr>
          <w:ilvl w:val="1"/>
          <w:numId w:val="5"/>
        </w:numPr>
        <w:spacing w:line="276" w:lineRule="auto"/>
        <w:rPr>
          <w:rFonts w:asciiTheme="minorHAnsi" w:hAnsiTheme="minorHAnsi" w:cs="Arial"/>
          <w:sz w:val="22"/>
          <w:szCs w:val="22"/>
        </w:rPr>
      </w:pPr>
      <w:r w:rsidRPr="004357E0">
        <w:rPr>
          <w:rFonts w:asciiTheme="minorHAnsi" w:hAnsiTheme="minorHAnsi" w:cs="Arial"/>
          <w:sz w:val="22"/>
          <w:szCs w:val="22"/>
        </w:rPr>
        <w:t>de Raad van Financiën wilde Karel V meer eenheid in de belastingheffing krijgen / de centrale inkomsten vergroten/beter beheren, waardoor het centrale bestuur werd versterkt.</w:t>
      </w:r>
    </w:p>
    <w:p w:rsidR="00C64849" w:rsidRPr="004357E0" w:rsidRDefault="00C64849" w:rsidP="004357E0">
      <w:pPr>
        <w:pStyle w:val="Lijstalinea"/>
        <w:numPr>
          <w:ilvl w:val="1"/>
          <w:numId w:val="5"/>
        </w:numPr>
        <w:spacing w:line="276" w:lineRule="auto"/>
        <w:rPr>
          <w:rFonts w:asciiTheme="minorHAnsi" w:hAnsiTheme="minorHAnsi" w:cs="Arial"/>
          <w:sz w:val="22"/>
          <w:szCs w:val="22"/>
        </w:rPr>
      </w:pPr>
      <w:r w:rsidRPr="004357E0">
        <w:rPr>
          <w:rFonts w:asciiTheme="minorHAnsi" w:hAnsiTheme="minorHAnsi" w:cs="Arial"/>
          <w:sz w:val="22"/>
          <w:szCs w:val="22"/>
        </w:rPr>
        <w:t xml:space="preserve">de Raad van State wilde Karel V een duidelijker centraal beleid op het terrein van de buitenlandse politiek/oorlogsvoering kunnen voeren, waardoor het centrale bestuur werd versterkt. </w:t>
      </w:r>
    </w:p>
    <w:p w:rsidR="00C64849" w:rsidRPr="004357E0" w:rsidRDefault="00C64849" w:rsidP="004357E0">
      <w:pPr>
        <w:pStyle w:val="Lijstalinea"/>
        <w:numPr>
          <w:ilvl w:val="1"/>
          <w:numId w:val="5"/>
        </w:numPr>
        <w:spacing w:line="276" w:lineRule="auto"/>
        <w:rPr>
          <w:rFonts w:asciiTheme="minorHAnsi" w:hAnsiTheme="minorHAnsi" w:cs="Arial"/>
          <w:sz w:val="22"/>
          <w:szCs w:val="22"/>
        </w:rPr>
      </w:pPr>
      <w:r w:rsidRPr="004357E0">
        <w:rPr>
          <w:rFonts w:asciiTheme="minorHAnsi" w:hAnsiTheme="minorHAnsi" w:cs="Arial"/>
          <w:sz w:val="22"/>
          <w:szCs w:val="22"/>
        </w:rPr>
        <w:t>de Geheime Raad wilde Karel V een grotere eenheid in rechtspraak/wetgeving tot stand brengen, waardoor het centrale bestuur werd versterkt.</w:t>
      </w:r>
    </w:p>
    <w:p w:rsidR="00C64849" w:rsidRPr="004357E0" w:rsidRDefault="00C64849" w:rsidP="004357E0">
      <w:pPr>
        <w:spacing w:line="276" w:lineRule="auto"/>
        <w:rPr>
          <w:rFonts w:asciiTheme="minorHAnsi" w:hAnsiTheme="minorHAnsi" w:cs="Arial"/>
          <w:sz w:val="22"/>
          <w:szCs w:val="22"/>
        </w:rPr>
      </w:pPr>
    </w:p>
    <w:p w:rsidR="00C64849" w:rsidRPr="004357E0" w:rsidRDefault="00C64849" w:rsidP="004357E0">
      <w:pPr>
        <w:spacing w:line="276" w:lineRule="auto"/>
        <w:rPr>
          <w:rFonts w:asciiTheme="minorHAnsi" w:hAnsiTheme="minorHAnsi" w:cs="Arial"/>
          <w:i/>
          <w:sz w:val="22"/>
          <w:szCs w:val="22"/>
        </w:rPr>
      </w:pPr>
      <w:r w:rsidRPr="004357E0">
        <w:rPr>
          <w:rFonts w:asciiTheme="minorHAnsi" w:hAnsiTheme="minorHAnsi" w:cs="Arial"/>
          <w:i/>
          <w:sz w:val="22"/>
          <w:szCs w:val="22"/>
        </w:rPr>
        <w:t xml:space="preserve">Opmerking </w:t>
      </w:r>
    </w:p>
    <w:p w:rsidR="00C64849" w:rsidRPr="004357E0" w:rsidRDefault="00C64849" w:rsidP="004357E0">
      <w:pPr>
        <w:spacing w:line="276" w:lineRule="auto"/>
        <w:rPr>
          <w:rFonts w:asciiTheme="minorHAnsi" w:hAnsiTheme="minorHAnsi" w:cs="Arial"/>
          <w:i/>
          <w:sz w:val="22"/>
          <w:szCs w:val="22"/>
        </w:rPr>
      </w:pPr>
      <w:r w:rsidRPr="004357E0">
        <w:rPr>
          <w:rFonts w:asciiTheme="minorHAnsi" w:hAnsiTheme="minorHAnsi" w:cs="Arial"/>
          <w:i/>
          <w:sz w:val="22"/>
          <w:szCs w:val="22"/>
        </w:rPr>
        <w:t>Voor het noemen van één van de drie Collaterale Raden zonder verband met het kenmerkend aspect wordt 1 scorepunt toegekend.</w:t>
      </w:r>
    </w:p>
    <w:p w:rsidR="0005049E" w:rsidRPr="004357E0" w:rsidRDefault="0005049E" w:rsidP="004357E0">
      <w:pPr>
        <w:spacing w:line="276" w:lineRule="auto"/>
        <w:rPr>
          <w:rFonts w:asciiTheme="minorHAnsi" w:hAnsiTheme="minorHAnsi" w:cs="Arial"/>
          <w:sz w:val="22"/>
          <w:szCs w:val="22"/>
        </w:rPr>
      </w:pPr>
    </w:p>
    <w:p w:rsidR="0005049E" w:rsidRPr="004357E0" w:rsidRDefault="00CB0AEE" w:rsidP="004357E0">
      <w:pPr>
        <w:spacing w:line="276" w:lineRule="auto"/>
        <w:rPr>
          <w:rFonts w:asciiTheme="minorHAnsi" w:hAnsiTheme="minorHAnsi" w:cs="Arial"/>
          <w:b/>
          <w:sz w:val="22"/>
          <w:szCs w:val="22"/>
        </w:rPr>
      </w:pPr>
      <w:r w:rsidRPr="004357E0">
        <w:rPr>
          <w:rFonts w:asciiTheme="minorHAnsi" w:hAnsiTheme="minorHAnsi" w:cs="Arial"/>
          <w:b/>
          <w:sz w:val="22"/>
          <w:szCs w:val="22"/>
        </w:rPr>
        <w:t xml:space="preserve">Opdracht  2 </w:t>
      </w:r>
      <w:r w:rsidR="0005049E" w:rsidRPr="004357E0">
        <w:rPr>
          <w:rFonts w:asciiTheme="minorHAnsi" w:hAnsiTheme="minorHAnsi" w:cs="Arial"/>
          <w:b/>
          <w:sz w:val="22"/>
          <w:szCs w:val="22"/>
        </w:rPr>
        <w:t xml:space="preserve">(h 2015, 10 - </w:t>
      </w:r>
      <w:r w:rsidR="00DA7F29" w:rsidRPr="004357E0">
        <w:rPr>
          <w:rFonts w:asciiTheme="minorHAnsi" w:hAnsiTheme="minorHAnsi" w:cs="Arial"/>
          <w:b/>
          <w:sz w:val="22"/>
          <w:szCs w:val="22"/>
        </w:rPr>
        <w:t>64</w:t>
      </w:r>
      <w:r w:rsidR="0005049E" w:rsidRPr="004357E0">
        <w:rPr>
          <w:rFonts w:asciiTheme="minorHAnsi" w:hAnsiTheme="minorHAnsi" w:cs="Arial"/>
          <w:b/>
          <w:sz w:val="22"/>
          <w:szCs w:val="22"/>
        </w:rPr>
        <w:t>)</w:t>
      </w:r>
    </w:p>
    <w:p w:rsidR="0005049E" w:rsidRPr="004357E0" w:rsidRDefault="0005049E"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In de zestiende eeuw kregen de ideeën van Calvijn in de Nederlandse gewesten meer aanhang dan de ideeën van Luther.</w:t>
      </w:r>
    </w:p>
    <w:p w:rsidR="0005049E" w:rsidRPr="004357E0" w:rsidRDefault="0005049E"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3p Geef aan:</w:t>
      </w: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 welke opvatting Luther had over gehoorzaamheid aan de overheid en</w:t>
      </w: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 welke opvatting Calvijn hierover had en</w:t>
      </w: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 wat dit betekende voor de Opstand.</w:t>
      </w:r>
    </w:p>
    <w:p w:rsidR="00FC48C5" w:rsidRPr="004357E0" w:rsidRDefault="00FC48C5" w:rsidP="004357E0">
      <w:pPr>
        <w:spacing w:line="276" w:lineRule="auto"/>
        <w:rPr>
          <w:rFonts w:asciiTheme="minorHAnsi" w:hAnsiTheme="minorHAnsi" w:cs="Arial"/>
          <w:sz w:val="22"/>
          <w:szCs w:val="22"/>
        </w:rPr>
      </w:pPr>
    </w:p>
    <w:p w:rsidR="00FC48C5" w:rsidRPr="004357E0" w:rsidRDefault="00FC48C5" w:rsidP="004357E0">
      <w:pPr>
        <w:spacing w:line="276" w:lineRule="auto"/>
        <w:rPr>
          <w:rFonts w:asciiTheme="minorHAnsi" w:hAnsiTheme="minorHAnsi" w:cs="Arial"/>
          <w:b/>
          <w:sz w:val="22"/>
          <w:szCs w:val="22"/>
        </w:rPr>
      </w:pPr>
      <w:r w:rsidRPr="004357E0">
        <w:rPr>
          <w:rFonts w:asciiTheme="minorHAnsi" w:hAnsiTheme="minorHAnsi" w:cs="Arial"/>
          <w:b/>
          <w:sz w:val="22"/>
          <w:szCs w:val="22"/>
        </w:rPr>
        <w:t>Antwoord</w:t>
      </w:r>
    </w:p>
    <w:p w:rsidR="00D84F4C" w:rsidRPr="004357E0" w:rsidRDefault="00D84F4C" w:rsidP="004357E0">
      <w:pPr>
        <w:spacing w:line="276" w:lineRule="auto"/>
        <w:rPr>
          <w:rFonts w:asciiTheme="minorHAnsi" w:hAnsiTheme="minorHAnsi" w:cs="Arial"/>
          <w:b/>
          <w:sz w:val="22"/>
          <w:szCs w:val="22"/>
        </w:rPr>
      </w:pPr>
    </w:p>
    <w:p w:rsidR="00D84F4C" w:rsidRPr="004357E0" w:rsidRDefault="00D84F4C" w:rsidP="004357E0">
      <w:p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t>maximumscore 3</w:t>
      </w:r>
    </w:p>
    <w:p w:rsidR="00D84F4C" w:rsidRPr="004357E0" w:rsidRDefault="00D84F4C" w:rsidP="004357E0">
      <w:p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t>Kern van een juist antwoord is:</w:t>
      </w:r>
    </w:p>
    <w:p w:rsidR="00D84F4C" w:rsidRPr="004357E0" w:rsidRDefault="00D84F4C" w:rsidP="004357E0">
      <w:pPr>
        <w:pStyle w:val="Lijstalinea"/>
        <w:numPr>
          <w:ilvl w:val="0"/>
          <w:numId w:val="5"/>
        </w:num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t xml:space="preserve">Volgens Luther kon de vorst het geloof van zijn onderdanen bepalen (en mochten zij zich </w:t>
      </w:r>
    </w:p>
    <w:p w:rsidR="00D84F4C" w:rsidRPr="004357E0" w:rsidRDefault="00D84F4C" w:rsidP="004357E0">
      <w:pPr>
        <w:pStyle w:val="Lijstalinea"/>
        <w:numPr>
          <w:ilvl w:val="0"/>
          <w:numId w:val="6"/>
        </w:num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lastRenderedPageBreak/>
        <w:t>daartegen niet verzetten) 1</w:t>
      </w:r>
    </w:p>
    <w:p w:rsidR="00D84F4C" w:rsidRPr="004357E0" w:rsidRDefault="00D84F4C" w:rsidP="004357E0">
      <w:pPr>
        <w:pStyle w:val="Lijstalinea"/>
        <w:numPr>
          <w:ilvl w:val="0"/>
          <w:numId w:val="6"/>
        </w:num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t>Volgens Calvijn mochten onderdanen zich verzetten tegen de  godsdienstpolitiek van de vorst (als zij het daar niet mee eens waren) 1</w:t>
      </w:r>
    </w:p>
    <w:p w:rsidR="00D84F4C" w:rsidRPr="004357E0" w:rsidRDefault="00D84F4C" w:rsidP="004357E0">
      <w:pPr>
        <w:pStyle w:val="Lijstalinea"/>
        <w:numPr>
          <w:ilvl w:val="0"/>
          <w:numId w:val="6"/>
        </w:num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t>waardoor voor calvinisten de Opstand tegen Filips II werd gelegitimeerd (en voor de aanhangers van Luther niet) 1</w:t>
      </w:r>
    </w:p>
    <w:p w:rsidR="00D84F4C" w:rsidRPr="004357E0" w:rsidRDefault="00D84F4C"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p>
    <w:p w:rsidR="0005049E" w:rsidRPr="004357E0" w:rsidRDefault="00CB0AEE" w:rsidP="004357E0">
      <w:pPr>
        <w:spacing w:line="276" w:lineRule="auto"/>
        <w:rPr>
          <w:rFonts w:asciiTheme="minorHAnsi" w:hAnsiTheme="minorHAnsi" w:cs="Arial"/>
          <w:b/>
          <w:sz w:val="22"/>
          <w:szCs w:val="22"/>
        </w:rPr>
      </w:pPr>
      <w:r w:rsidRPr="004357E0">
        <w:rPr>
          <w:rFonts w:asciiTheme="minorHAnsi" w:hAnsiTheme="minorHAnsi" w:cs="Arial"/>
          <w:b/>
          <w:sz w:val="22"/>
          <w:szCs w:val="22"/>
        </w:rPr>
        <w:t xml:space="preserve">Opdracht  3 </w:t>
      </w:r>
      <w:r w:rsidR="0005049E" w:rsidRPr="004357E0">
        <w:rPr>
          <w:rFonts w:asciiTheme="minorHAnsi" w:hAnsiTheme="minorHAnsi" w:cs="Arial"/>
          <w:b/>
          <w:sz w:val="22"/>
          <w:szCs w:val="22"/>
        </w:rPr>
        <w:t>(h 2015, 11 -</w:t>
      </w:r>
      <w:r w:rsidR="00DA7F29" w:rsidRPr="004357E0">
        <w:rPr>
          <w:rFonts w:asciiTheme="minorHAnsi" w:hAnsiTheme="minorHAnsi" w:cs="Arial"/>
          <w:b/>
          <w:sz w:val="22"/>
          <w:szCs w:val="22"/>
        </w:rPr>
        <w:t xml:space="preserve"> 72</w:t>
      </w:r>
      <w:r w:rsidR="0005049E" w:rsidRPr="004357E0">
        <w:rPr>
          <w:rFonts w:asciiTheme="minorHAnsi" w:hAnsiTheme="minorHAnsi" w:cs="Arial"/>
          <w:b/>
          <w:sz w:val="22"/>
          <w:szCs w:val="22"/>
        </w:rPr>
        <w:t xml:space="preserve"> )</w:t>
      </w:r>
    </w:p>
    <w:p w:rsidR="0005049E" w:rsidRPr="004357E0" w:rsidRDefault="0005049E"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Willem van Oranje pleitte in het begin van de Opstand voor een andere aanpak van de godsdienstige tegenstellingen in de Nederlanden dan Filips II.</w:t>
      </w:r>
    </w:p>
    <w:p w:rsidR="0005049E" w:rsidRPr="004357E0" w:rsidRDefault="0005049E"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1p Geef aan wat de aanpak van Willem van Oranje inhield.</w:t>
      </w:r>
    </w:p>
    <w:p w:rsidR="00FC48C5" w:rsidRPr="004357E0" w:rsidRDefault="00FC48C5" w:rsidP="004357E0">
      <w:pPr>
        <w:spacing w:line="276" w:lineRule="auto"/>
        <w:rPr>
          <w:rFonts w:asciiTheme="minorHAnsi" w:hAnsiTheme="minorHAnsi" w:cs="Arial"/>
          <w:sz w:val="22"/>
          <w:szCs w:val="22"/>
        </w:rPr>
      </w:pPr>
    </w:p>
    <w:p w:rsidR="00FC48C5" w:rsidRPr="004357E0" w:rsidRDefault="00FC48C5" w:rsidP="004357E0">
      <w:pPr>
        <w:spacing w:line="276" w:lineRule="auto"/>
        <w:rPr>
          <w:rFonts w:asciiTheme="minorHAnsi" w:hAnsiTheme="minorHAnsi" w:cs="Arial"/>
          <w:b/>
          <w:sz w:val="22"/>
          <w:szCs w:val="22"/>
        </w:rPr>
      </w:pPr>
      <w:r w:rsidRPr="004357E0">
        <w:rPr>
          <w:rFonts w:asciiTheme="minorHAnsi" w:hAnsiTheme="minorHAnsi" w:cs="Arial"/>
          <w:b/>
          <w:sz w:val="22"/>
          <w:szCs w:val="22"/>
        </w:rPr>
        <w:t>Antwoord</w:t>
      </w:r>
    </w:p>
    <w:p w:rsidR="00FC48C5" w:rsidRPr="004357E0" w:rsidRDefault="00FC48C5" w:rsidP="004357E0">
      <w:pPr>
        <w:spacing w:line="276" w:lineRule="auto"/>
        <w:rPr>
          <w:rFonts w:asciiTheme="minorHAnsi" w:hAnsiTheme="minorHAnsi" w:cs="Arial"/>
          <w:sz w:val="22"/>
          <w:szCs w:val="22"/>
        </w:rPr>
      </w:pPr>
    </w:p>
    <w:p w:rsidR="00566A88" w:rsidRPr="004357E0" w:rsidRDefault="00566A88" w:rsidP="004357E0">
      <w:pPr>
        <w:spacing w:line="276" w:lineRule="auto"/>
        <w:rPr>
          <w:rFonts w:asciiTheme="minorHAnsi" w:hAnsiTheme="minorHAnsi" w:cs="Arial"/>
          <w:sz w:val="22"/>
          <w:szCs w:val="22"/>
        </w:rPr>
      </w:pPr>
      <w:r w:rsidRPr="004357E0">
        <w:rPr>
          <w:rFonts w:asciiTheme="minorHAnsi" w:hAnsiTheme="minorHAnsi" w:cs="Arial"/>
          <w:sz w:val="22"/>
          <w:szCs w:val="22"/>
        </w:rPr>
        <w:t>Maximumscore 1</w:t>
      </w:r>
    </w:p>
    <w:p w:rsidR="00566A88" w:rsidRPr="004357E0" w:rsidRDefault="00566A88" w:rsidP="004357E0">
      <w:pPr>
        <w:spacing w:line="276" w:lineRule="auto"/>
        <w:rPr>
          <w:rFonts w:asciiTheme="minorHAnsi" w:hAnsiTheme="minorHAnsi" w:cs="Arial"/>
          <w:sz w:val="22"/>
          <w:szCs w:val="22"/>
        </w:rPr>
      </w:pPr>
    </w:p>
    <w:p w:rsidR="00566A88" w:rsidRPr="004357E0" w:rsidRDefault="00566A88" w:rsidP="004357E0">
      <w:p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t>Uit het antwoord moet blijken dat Willem van Oranje gelijkberechtiging van rooms-katholieken en protestanten wilde / godsdienstvrijheid/een meer tolerante godsdienstpolitiek in de Nederlandse gewesten voorstond</w:t>
      </w:r>
    </w:p>
    <w:p w:rsidR="00566A88" w:rsidRPr="004357E0" w:rsidRDefault="00566A88"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p>
    <w:p w:rsidR="0005049E" w:rsidRPr="004357E0" w:rsidRDefault="00CB0AEE" w:rsidP="004357E0">
      <w:pPr>
        <w:spacing w:line="276" w:lineRule="auto"/>
        <w:rPr>
          <w:rFonts w:asciiTheme="minorHAnsi" w:hAnsiTheme="minorHAnsi" w:cs="Arial"/>
          <w:b/>
          <w:sz w:val="22"/>
          <w:szCs w:val="22"/>
        </w:rPr>
      </w:pPr>
      <w:r w:rsidRPr="004357E0">
        <w:rPr>
          <w:rFonts w:asciiTheme="minorHAnsi" w:hAnsiTheme="minorHAnsi" w:cs="Arial"/>
          <w:b/>
          <w:sz w:val="22"/>
          <w:szCs w:val="22"/>
        </w:rPr>
        <w:t xml:space="preserve">Opdracht  4 </w:t>
      </w:r>
      <w:r w:rsidR="0005049E" w:rsidRPr="004357E0">
        <w:rPr>
          <w:rFonts w:asciiTheme="minorHAnsi" w:hAnsiTheme="minorHAnsi" w:cs="Arial"/>
          <w:b/>
          <w:sz w:val="22"/>
          <w:szCs w:val="22"/>
        </w:rPr>
        <w:t>(h 2015, 12 -</w:t>
      </w:r>
      <w:r w:rsidR="00DA7F29" w:rsidRPr="004357E0">
        <w:rPr>
          <w:rFonts w:asciiTheme="minorHAnsi" w:hAnsiTheme="minorHAnsi" w:cs="Arial"/>
          <w:b/>
          <w:sz w:val="22"/>
          <w:szCs w:val="22"/>
        </w:rPr>
        <w:t xml:space="preserve"> 58</w:t>
      </w:r>
      <w:r w:rsidR="0005049E" w:rsidRPr="004357E0">
        <w:rPr>
          <w:rFonts w:asciiTheme="minorHAnsi" w:hAnsiTheme="minorHAnsi" w:cs="Arial"/>
          <w:b/>
          <w:sz w:val="22"/>
          <w:szCs w:val="22"/>
        </w:rPr>
        <w:t xml:space="preserve"> )</w:t>
      </w:r>
    </w:p>
    <w:p w:rsidR="00CB0AEE" w:rsidRPr="004357E0" w:rsidRDefault="00CB0AEE" w:rsidP="004357E0">
      <w:pPr>
        <w:spacing w:line="276" w:lineRule="auto"/>
        <w:rPr>
          <w:rFonts w:asciiTheme="minorHAnsi" w:hAnsiTheme="minorHAnsi" w:cs="Arial"/>
          <w:b/>
          <w:sz w:val="22"/>
          <w:szCs w:val="22"/>
        </w:rPr>
      </w:pPr>
    </w:p>
    <w:p w:rsidR="00CB0AEE" w:rsidRPr="004357E0" w:rsidRDefault="00CB0AEE" w:rsidP="004357E0">
      <w:pPr>
        <w:spacing w:line="276" w:lineRule="auto"/>
        <w:rPr>
          <w:rFonts w:asciiTheme="minorHAnsi" w:hAnsiTheme="minorHAnsi" w:cs="Arial"/>
          <w:b/>
          <w:sz w:val="22"/>
          <w:szCs w:val="22"/>
        </w:rPr>
      </w:pPr>
      <w:r w:rsidRPr="004357E0">
        <w:rPr>
          <w:rFonts w:asciiTheme="minorHAnsi" w:hAnsiTheme="minorHAnsi" w:cs="Arial"/>
          <w:b/>
          <w:sz w:val="22"/>
          <w:szCs w:val="22"/>
        </w:rPr>
        <w:t xml:space="preserve">Bron </w:t>
      </w:r>
    </w:p>
    <w:p w:rsidR="00CB0AEE" w:rsidRPr="004357E0" w:rsidRDefault="00CB0AEE" w:rsidP="004357E0">
      <w:pPr>
        <w:spacing w:line="276" w:lineRule="auto"/>
        <w:rPr>
          <w:rFonts w:asciiTheme="minorHAnsi" w:hAnsiTheme="minorHAnsi" w:cs="Arial"/>
          <w:b/>
          <w:sz w:val="22"/>
          <w:szCs w:val="22"/>
        </w:rPr>
      </w:pPr>
    </w:p>
    <w:p w:rsidR="00CB0AEE" w:rsidRPr="004357E0" w:rsidRDefault="00CB0AEE" w:rsidP="004357E0">
      <w:pPr>
        <w:spacing w:line="276" w:lineRule="auto"/>
        <w:rPr>
          <w:rFonts w:asciiTheme="minorHAnsi" w:hAnsiTheme="minorHAnsi" w:cs="Arial"/>
          <w:i/>
          <w:sz w:val="22"/>
          <w:szCs w:val="22"/>
        </w:rPr>
      </w:pPr>
      <w:r w:rsidRPr="004357E0">
        <w:rPr>
          <w:rFonts w:asciiTheme="minorHAnsi" w:hAnsiTheme="minorHAnsi" w:cs="Arial"/>
          <w:i/>
          <w:sz w:val="22"/>
          <w:szCs w:val="22"/>
        </w:rPr>
        <w:t xml:space="preserve">Wouter </w:t>
      </w:r>
      <w:proofErr w:type="spellStart"/>
      <w:r w:rsidRPr="004357E0">
        <w:rPr>
          <w:rFonts w:asciiTheme="minorHAnsi" w:hAnsiTheme="minorHAnsi" w:cs="Arial"/>
          <w:i/>
          <w:sz w:val="22"/>
          <w:szCs w:val="22"/>
        </w:rPr>
        <w:t>Jacobsz</w:t>
      </w:r>
      <w:proofErr w:type="spellEnd"/>
      <w:r w:rsidRPr="004357E0">
        <w:rPr>
          <w:rFonts w:asciiTheme="minorHAnsi" w:hAnsiTheme="minorHAnsi" w:cs="Arial"/>
          <w:i/>
          <w:sz w:val="22"/>
          <w:szCs w:val="22"/>
        </w:rPr>
        <w:t>. beschrijft wat er in 1578 in Amsterdam gebeurt:</w:t>
      </w:r>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Op 26 mei werd er in Amsterdam zwaar geleden door toedoen van de geuzen, die zich in die dagen zeer opdrongen. (…) Ze vaardigden enkele mensen af naar de magistraat (=het stadsbestuur) in het stadhuis (...). Daar vroegen zij aan de burgemeesters of zij hun een kerk in gebruik wilden geven (…). Nadat de burgemeesters geantwoord hadden dat ze daarmee niet konden</w:t>
      </w:r>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instemmen, werden zij door de geuzen overvallen. (…)</w:t>
      </w:r>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Toen de geuzen de Dam en het stadhuis hadden ingenomen, verspreidden ze zich (…). Ze liepen door heel de stad met ontblote zwaarden in hun handen. Nadat ze de Dam, de poorten, de wallen en de kloosters goed in handen hadden gekregen, trok de resterende meute naar de minderbroeders</w:t>
      </w:r>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(=kloosterorde), waar ze erg boosaardig tekeer gingen. Het altaar van de kerk en de beelden en andere versieringen gooiden ze kapot. De goederen van het klooster, huisraad, boeken, ornamenten, levensmiddelen en dergelijke, werden als buit meegenomen. De kloosterbroeders werden allemaal zwaar mishandeld, gevangengenomen, en gezamenlijk, onder lasterlijk roepen, over straat gedreven. Ze werden in een schip ruw op elkaar gegooid. (…) Ze werden allemaal samen de stad uitgevoerd en op de dijk gezet, vanwaar ieder zijns weegs mocht gaan.</w:t>
      </w:r>
    </w:p>
    <w:p w:rsidR="00CB0AEE" w:rsidRPr="004357E0" w:rsidRDefault="00CB0AEE" w:rsidP="004357E0">
      <w:pPr>
        <w:spacing w:line="276" w:lineRule="auto"/>
        <w:rPr>
          <w:rFonts w:asciiTheme="minorHAnsi" w:hAnsiTheme="minorHAnsi" w:cs="Arial"/>
          <w:b/>
          <w:sz w:val="22"/>
          <w:szCs w:val="22"/>
        </w:rPr>
      </w:pPr>
    </w:p>
    <w:p w:rsidR="0005049E" w:rsidRPr="004357E0" w:rsidRDefault="0005049E" w:rsidP="004357E0">
      <w:pPr>
        <w:spacing w:line="276" w:lineRule="auto"/>
        <w:rPr>
          <w:rFonts w:asciiTheme="minorHAnsi" w:hAnsiTheme="minorHAnsi" w:cs="Arial"/>
          <w:i/>
          <w:sz w:val="22"/>
          <w:szCs w:val="22"/>
        </w:rPr>
      </w:pPr>
      <w:r w:rsidRPr="004357E0">
        <w:rPr>
          <w:rFonts w:asciiTheme="minorHAnsi" w:hAnsiTheme="minorHAnsi" w:cs="Arial"/>
          <w:i/>
          <w:sz w:val="22"/>
          <w:szCs w:val="22"/>
        </w:rPr>
        <w:t xml:space="preserve">Gebruik </w:t>
      </w:r>
      <w:r w:rsidR="00CB0AEE" w:rsidRPr="004357E0">
        <w:rPr>
          <w:rFonts w:asciiTheme="minorHAnsi" w:hAnsiTheme="minorHAnsi" w:cs="Arial"/>
          <w:i/>
          <w:sz w:val="22"/>
          <w:szCs w:val="22"/>
        </w:rPr>
        <w:t xml:space="preserve">de </w:t>
      </w:r>
      <w:r w:rsidRPr="004357E0">
        <w:rPr>
          <w:rFonts w:asciiTheme="minorHAnsi" w:hAnsiTheme="minorHAnsi" w:cs="Arial"/>
          <w:i/>
          <w:sz w:val="22"/>
          <w:szCs w:val="22"/>
        </w:rPr>
        <w:t>bron.</w:t>
      </w:r>
    </w:p>
    <w:p w:rsidR="0005049E" w:rsidRPr="004357E0" w:rsidRDefault="0005049E"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lastRenderedPageBreak/>
        <w:t>Bij deze bron passen twee historische begrippen:</w:t>
      </w: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1 de Alteratie van Amsterdam en</w:t>
      </w: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2 de Opstand als burgeroorlog.</w:t>
      </w:r>
    </w:p>
    <w:p w:rsidR="00CB0AEE" w:rsidRPr="004357E0" w:rsidRDefault="00CB0AEE"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2p Toon dit voor elk van deze begrippen aan, telkens met een verwijzing naar de bron.</w:t>
      </w:r>
    </w:p>
    <w:p w:rsidR="00FC48C5" w:rsidRPr="004357E0" w:rsidRDefault="00FC48C5" w:rsidP="004357E0">
      <w:pPr>
        <w:spacing w:line="276" w:lineRule="auto"/>
        <w:rPr>
          <w:rFonts w:asciiTheme="minorHAnsi" w:hAnsiTheme="minorHAnsi" w:cs="Arial"/>
          <w:sz w:val="22"/>
          <w:szCs w:val="22"/>
        </w:rPr>
      </w:pPr>
    </w:p>
    <w:p w:rsidR="00FC48C5" w:rsidRPr="004357E0" w:rsidRDefault="00FC48C5" w:rsidP="004357E0">
      <w:pPr>
        <w:spacing w:line="276" w:lineRule="auto"/>
        <w:rPr>
          <w:rFonts w:asciiTheme="minorHAnsi" w:hAnsiTheme="minorHAnsi" w:cs="Arial"/>
          <w:b/>
          <w:sz w:val="22"/>
          <w:szCs w:val="22"/>
        </w:rPr>
      </w:pPr>
      <w:r w:rsidRPr="004357E0">
        <w:rPr>
          <w:rFonts w:asciiTheme="minorHAnsi" w:hAnsiTheme="minorHAnsi" w:cs="Arial"/>
          <w:b/>
          <w:sz w:val="22"/>
          <w:szCs w:val="22"/>
        </w:rPr>
        <w:t>Antwoord</w:t>
      </w:r>
    </w:p>
    <w:p w:rsidR="00FC48C5" w:rsidRPr="004357E0" w:rsidRDefault="00FC48C5" w:rsidP="004357E0">
      <w:pPr>
        <w:spacing w:line="276" w:lineRule="auto"/>
        <w:rPr>
          <w:rFonts w:asciiTheme="minorHAnsi" w:hAnsiTheme="minorHAnsi" w:cs="Arial"/>
          <w:b/>
          <w:sz w:val="22"/>
          <w:szCs w:val="22"/>
        </w:rPr>
      </w:pPr>
    </w:p>
    <w:p w:rsidR="00566A88" w:rsidRPr="004357E0" w:rsidRDefault="00566A88" w:rsidP="004357E0">
      <w:pPr>
        <w:spacing w:line="276" w:lineRule="auto"/>
        <w:rPr>
          <w:rFonts w:asciiTheme="minorHAnsi" w:hAnsiTheme="minorHAnsi" w:cs="Arial"/>
          <w:sz w:val="22"/>
          <w:szCs w:val="22"/>
        </w:rPr>
      </w:pPr>
      <w:r w:rsidRPr="004357E0">
        <w:rPr>
          <w:rFonts w:asciiTheme="minorHAnsi" w:hAnsiTheme="minorHAnsi" w:cs="Arial"/>
          <w:sz w:val="22"/>
          <w:szCs w:val="22"/>
        </w:rPr>
        <w:t>maximumscore 2</w:t>
      </w:r>
    </w:p>
    <w:p w:rsidR="00566A88" w:rsidRPr="004357E0" w:rsidRDefault="00566A88" w:rsidP="004357E0">
      <w:pPr>
        <w:spacing w:line="276" w:lineRule="auto"/>
        <w:rPr>
          <w:rFonts w:asciiTheme="minorHAnsi" w:hAnsiTheme="minorHAnsi" w:cs="Arial"/>
          <w:sz w:val="22"/>
          <w:szCs w:val="22"/>
        </w:rPr>
      </w:pPr>
      <w:r w:rsidRPr="004357E0">
        <w:rPr>
          <w:rFonts w:asciiTheme="minorHAnsi" w:hAnsiTheme="minorHAnsi" w:cs="Arial"/>
          <w:sz w:val="22"/>
          <w:szCs w:val="22"/>
        </w:rPr>
        <w:t>Uit het antwoord moet blijken dat:</w:t>
      </w:r>
    </w:p>
    <w:p w:rsidR="00566A88" w:rsidRPr="004357E0" w:rsidRDefault="00566A88" w:rsidP="004357E0">
      <w:pPr>
        <w:spacing w:line="276" w:lineRule="auto"/>
        <w:rPr>
          <w:rFonts w:asciiTheme="minorHAnsi" w:hAnsiTheme="minorHAnsi" w:cs="Arial"/>
          <w:sz w:val="22"/>
          <w:szCs w:val="22"/>
        </w:rPr>
      </w:pPr>
      <w:r w:rsidRPr="004357E0">
        <w:rPr>
          <w:rFonts w:asciiTheme="minorHAnsi" w:hAnsiTheme="minorHAnsi" w:cs="Arial"/>
          <w:sz w:val="22"/>
          <w:szCs w:val="22"/>
        </w:rPr>
        <w:t>bij 1:</w:t>
      </w:r>
    </w:p>
    <w:p w:rsidR="00566A88" w:rsidRPr="004357E0" w:rsidRDefault="00566A88" w:rsidP="004357E0">
      <w:pPr>
        <w:pStyle w:val="Lijstalinea"/>
        <w:numPr>
          <w:ilvl w:val="0"/>
          <w:numId w:val="6"/>
        </w:numPr>
        <w:spacing w:line="276" w:lineRule="auto"/>
        <w:rPr>
          <w:rFonts w:asciiTheme="minorHAnsi" w:hAnsiTheme="minorHAnsi" w:cs="Arial"/>
          <w:sz w:val="22"/>
          <w:szCs w:val="22"/>
        </w:rPr>
      </w:pPr>
      <w:r w:rsidRPr="004357E0">
        <w:rPr>
          <w:rFonts w:asciiTheme="minorHAnsi" w:hAnsiTheme="minorHAnsi" w:cs="Arial"/>
          <w:sz w:val="22"/>
          <w:szCs w:val="22"/>
        </w:rPr>
        <w:t>De bron past bij het begrip Alteratie omdat beschreven wordt hoe Amsterdam in handen komt van de geuzen / het rooms-katholieke bestuur wordt vervangen door protestanten(wat bij de Alteratie gebeurt) 1</w:t>
      </w:r>
    </w:p>
    <w:p w:rsidR="00566A88" w:rsidRPr="004357E0" w:rsidRDefault="00566A88" w:rsidP="004357E0">
      <w:pPr>
        <w:spacing w:line="276" w:lineRule="auto"/>
        <w:rPr>
          <w:rFonts w:asciiTheme="minorHAnsi" w:hAnsiTheme="minorHAnsi" w:cs="Arial"/>
          <w:sz w:val="22"/>
          <w:szCs w:val="22"/>
        </w:rPr>
      </w:pPr>
      <w:r w:rsidRPr="004357E0">
        <w:rPr>
          <w:rFonts w:asciiTheme="minorHAnsi" w:hAnsiTheme="minorHAnsi" w:cs="Arial"/>
          <w:sz w:val="22"/>
          <w:szCs w:val="22"/>
        </w:rPr>
        <w:t>bij 2:</w:t>
      </w:r>
    </w:p>
    <w:p w:rsidR="00566A88" w:rsidRPr="004357E0" w:rsidRDefault="00566A88" w:rsidP="004357E0">
      <w:pPr>
        <w:pStyle w:val="Lijstalinea"/>
        <w:numPr>
          <w:ilvl w:val="0"/>
          <w:numId w:val="6"/>
        </w:numPr>
        <w:spacing w:line="276" w:lineRule="auto"/>
        <w:rPr>
          <w:rFonts w:asciiTheme="minorHAnsi" w:hAnsiTheme="minorHAnsi" w:cs="Arial"/>
          <w:sz w:val="22"/>
          <w:szCs w:val="22"/>
        </w:rPr>
      </w:pPr>
      <w:r w:rsidRPr="004357E0">
        <w:rPr>
          <w:rFonts w:asciiTheme="minorHAnsi" w:hAnsiTheme="minorHAnsi" w:cs="Arial"/>
          <w:sz w:val="22"/>
          <w:szCs w:val="22"/>
        </w:rPr>
        <w:t>De bron past bij het begrip burgeroorlog omdat uit de beschrijving blijkt dat het gaat om landgenoten die elkaar bestrijden / er (hier) geen sprake is van een buitenlandse vijand 1</w:t>
      </w:r>
    </w:p>
    <w:p w:rsidR="00566A88" w:rsidRPr="004357E0" w:rsidRDefault="00566A88" w:rsidP="004357E0">
      <w:pPr>
        <w:spacing w:line="276" w:lineRule="auto"/>
        <w:rPr>
          <w:rFonts w:asciiTheme="minorHAnsi" w:hAnsiTheme="minorHAnsi" w:cs="Arial"/>
          <w:sz w:val="22"/>
          <w:szCs w:val="22"/>
        </w:rPr>
      </w:pPr>
    </w:p>
    <w:p w:rsidR="0005049E" w:rsidRPr="004357E0" w:rsidRDefault="00CB0AEE" w:rsidP="004357E0">
      <w:pPr>
        <w:spacing w:line="276" w:lineRule="auto"/>
        <w:rPr>
          <w:rFonts w:asciiTheme="minorHAnsi" w:hAnsiTheme="minorHAnsi" w:cs="Arial"/>
          <w:b/>
          <w:sz w:val="22"/>
          <w:szCs w:val="22"/>
        </w:rPr>
      </w:pPr>
      <w:r w:rsidRPr="004357E0">
        <w:rPr>
          <w:rFonts w:asciiTheme="minorHAnsi" w:hAnsiTheme="minorHAnsi" w:cs="Arial"/>
          <w:b/>
          <w:sz w:val="22"/>
          <w:szCs w:val="22"/>
        </w:rPr>
        <w:t xml:space="preserve">Opdracht  5 </w:t>
      </w:r>
      <w:r w:rsidR="0005049E" w:rsidRPr="004357E0">
        <w:rPr>
          <w:rFonts w:asciiTheme="minorHAnsi" w:hAnsiTheme="minorHAnsi" w:cs="Arial"/>
          <w:b/>
          <w:sz w:val="22"/>
          <w:szCs w:val="22"/>
        </w:rPr>
        <w:t xml:space="preserve">(h 2015, 13 - </w:t>
      </w:r>
      <w:r w:rsidR="00DA7F29" w:rsidRPr="004357E0">
        <w:rPr>
          <w:rFonts w:asciiTheme="minorHAnsi" w:hAnsiTheme="minorHAnsi" w:cs="Arial"/>
          <w:b/>
          <w:sz w:val="22"/>
          <w:szCs w:val="22"/>
        </w:rPr>
        <w:t>88</w:t>
      </w:r>
      <w:r w:rsidR="0005049E" w:rsidRPr="004357E0">
        <w:rPr>
          <w:rFonts w:asciiTheme="minorHAnsi" w:hAnsiTheme="minorHAnsi" w:cs="Arial"/>
          <w:b/>
          <w:sz w:val="22"/>
          <w:szCs w:val="22"/>
        </w:rPr>
        <w:t>)</w:t>
      </w:r>
    </w:p>
    <w:p w:rsidR="0005049E" w:rsidRPr="004357E0" w:rsidRDefault="0005049E"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i/>
          <w:sz w:val="22"/>
          <w:szCs w:val="22"/>
        </w:rPr>
      </w:pPr>
      <w:r w:rsidRPr="004357E0">
        <w:rPr>
          <w:rFonts w:asciiTheme="minorHAnsi" w:hAnsiTheme="minorHAnsi" w:cs="Arial"/>
          <w:i/>
          <w:sz w:val="22"/>
          <w:szCs w:val="22"/>
        </w:rPr>
        <w:t xml:space="preserve">Gebruik </w:t>
      </w:r>
      <w:r w:rsidR="00CB0AEE" w:rsidRPr="004357E0">
        <w:rPr>
          <w:rFonts w:asciiTheme="minorHAnsi" w:hAnsiTheme="minorHAnsi" w:cs="Arial"/>
          <w:i/>
          <w:sz w:val="22"/>
          <w:szCs w:val="22"/>
        </w:rPr>
        <w:t xml:space="preserve">de </w:t>
      </w:r>
      <w:r w:rsidRPr="004357E0">
        <w:rPr>
          <w:rFonts w:asciiTheme="minorHAnsi" w:hAnsiTheme="minorHAnsi" w:cs="Arial"/>
          <w:i/>
          <w:sz w:val="22"/>
          <w:szCs w:val="22"/>
        </w:rPr>
        <w:t>bron</w:t>
      </w:r>
      <w:r w:rsidR="00CB0AEE" w:rsidRPr="004357E0">
        <w:rPr>
          <w:rFonts w:asciiTheme="minorHAnsi" w:hAnsiTheme="minorHAnsi" w:cs="Arial"/>
          <w:i/>
          <w:sz w:val="22"/>
          <w:szCs w:val="22"/>
        </w:rPr>
        <w:t xml:space="preserve"> uit de vorige vraag</w:t>
      </w:r>
      <w:r w:rsidRPr="004357E0">
        <w:rPr>
          <w:rFonts w:asciiTheme="minorHAnsi" w:hAnsiTheme="minorHAnsi" w:cs="Arial"/>
          <w:i/>
          <w:sz w:val="22"/>
          <w:szCs w:val="22"/>
        </w:rPr>
        <w:t>.</w:t>
      </w:r>
    </w:p>
    <w:p w:rsidR="0005049E" w:rsidRPr="004357E0" w:rsidRDefault="0005049E"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Stel: je weet niets over de achtergrond van Wouter </w:t>
      </w:r>
      <w:proofErr w:type="spellStart"/>
      <w:r w:rsidRPr="004357E0">
        <w:rPr>
          <w:rFonts w:asciiTheme="minorHAnsi" w:hAnsiTheme="minorHAnsi" w:cs="Arial"/>
          <w:sz w:val="22"/>
          <w:szCs w:val="22"/>
        </w:rPr>
        <w:t>Jacobsz</w:t>
      </w:r>
      <w:proofErr w:type="spellEnd"/>
      <w:r w:rsidRPr="004357E0">
        <w:rPr>
          <w:rFonts w:asciiTheme="minorHAnsi" w:hAnsiTheme="minorHAnsi" w:cs="Arial"/>
          <w:sz w:val="22"/>
          <w:szCs w:val="22"/>
        </w:rPr>
        <w:t>.</w:t>
      </w: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1p 13 Geef aan waardoor je uit zijn beschrijving toch kunt opmaken dat hij een rooms-katholieke achtergrond heeft.</w:t>
      </w:r>
    </w:p>
    <w:p w:rsidR="00FC48C5" w:rsidRPr="004357E0" w:rsidRDefault="00FC48C5" w:rsidP="004357E0">
      <w:pPr>
        <w:spacing w:line="276" w:lineRule="auto"/>
        <w:rPr>
          <w:rFonts w:asciiTheme="minorHAnsi" w:hAnsiTheme="minorHAnsi" w:cs="Arial"/>
          <w:sz w:val="22"/>
          <w:szCs w:val="22"/>
        </w:rPr>
      </w:pPr>
    </w:p>
    <w:p w:rsidR="00FC48C5" w:rsidRPr="004357E0" w:rsidRDefault="00FC48C5" w:rsidP="004357E0">
      <w:pPr>
        <w:spacing w:line="276" w:lineRule="auto"/>
        <w:rPr>
          <w:rFonts w:asciiTheme="minorHAnsi" w:hAnsiTheme="minorHAnsi" w:cs="Arial"/>
          <w:b/>
          <w:sz w:val="22"/>
          <w:szCs w:val="22"/>
        </w:rPr>
      </w:pPr>
      <w:r w:rsidRPr="004357E0">
        <w:rPr>
          <w:rFonts w:asciiTheme="minorHAnsi" w:hAnsiTheme="minorHAnsi" w:cs="Arial"/>
          <w:b/>
          <w:sz w:val="22"/>
          <w:szCs w:val="22"/>
        </w:rPr>
        <w:t>Antwoord</w:t>
      </w:r>
    </w:p>
    <w:p w:rsidR="00FC48C5" w:rsidRPr="004357E0" w:rsidRDefault="00FC48C5" w:rsidP="004357E0">
      <w:pPr>
        <w:spacing w:line="276" w:lineRule="auto"/>
        <w:rPr>
          <w:rFonts w:asciiTheme="minorHAnsi" w:hAnsiTheme="minorHAnsi" w:cs="Arial"/>
          <w:sz w:val="22"/>
          <w:szCs w:val="22"/>
        </w:rPr>
      </w:pPr>
    </w:p>
    <w:p w:rsidR="0005049E" w:rsidRPr="004357E0" w:rsidRDefault="00921133" w:rsidP="004357E0">
      <w:pPr>
        <w:spacing w:line="276" w:lineRule="auto"/>
        <w:rPr>
          <w:rFonts w:asciiTheme="minorHAnsi" w:hAnsiTheme="minorHAnsi" w:cs="Arial"/>
          <w:sz w:val="22"/>
          <w:szCs w:val="22"/>
        </w:rPr>
      </w:pPr>
      <w:r w:rsidRPr="004357E0">
        <w:rPr>
          <w:rFonts w:asciiTheme="minorHAnsi" w:hAnsiTheme="minorHAnsi" w:cs="Arial"/>
          <w:sz w:val="22"/>
          <w:szCs w:val="22"/>
        </w:rPr>
        <w:t>Maximumscore 1</w:t>
      </w:r>
    </w:p>
    <w:p w:rsidR="00921133" w:rsidRPr="004357E0" w:rsidRDefault="00921133" w:rsidP="004357E0">
      <w:p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t xml:space="preserve">Kern van een juist antwoord is, dat Wouter </w:t>
      </w:r>
      <w:proofErr w:type="spellStart"/>
      <w:r w:rsidRPr="004357E0">
        <w:rPr>
          <w:rFonts w:asciiTheme="minorHAnsi" w:eastAsia="Times New Roman" w:hAnsiTheme="minorHAnsi" w:cs="Arial"/>
          <w:sz w:val="22"/>
          <w:szCs w:val="22"/>
          <w:lang w:eastAsia="nl-NL"/>
        </w:rPr>
        <w:t>Jacobsz</w:t>
      </w:r>
      <w:proofErr w:type="spellEnd"/>
      <w:r w:rsidRPr="004357E0">
        <w:rPr>
          <w:rFonts w:asciiTheme="minorHAnsi" w:eastAsia="Times New Roman" w:hAnsiTheme="minorHAnsi" w:cs="Arial"/>
          <w:sz w:val="22"/>
          <w:szCs w:val="22"/>
          <w:lang w:eastAsia="nl-NL"/>
        </w:rPr>
        <w:t>. in zijn beschrijving alleen ingaat op de lotgevallen van de rooms-katholieken / negatief schrijft over het gedrag van de geuzen.</w:t>
      </w:r>
    </w:p>
    <w:p w:rsidR="00921133" w:rsidRPr="004357E0" w:rsidRDefault="00921133" w:rsidP="004357E0">
      <w:pPr>
        <w:spacing w:line="276" w:lineRule="auto"/>
        <w:rPr>
          <w:rFonts w:asciiTheme="minorHAnsi" w:hAnsiTheme="minorHAnsi" w:cs="Arial"/>
          <w:sz w:val="22"/>
          <w:szCs w:val="22"/>
        </w:rPr>
      </w:pPr>
    </w:p>
    <w:p w:rsidR="0005049E" w:rsidRPr="004357E0" w:rsidRDefault="00CB0AEE" w:rsidP="004357E0">
      <w:pPr>
        <w:spacing w:line="276" w:lineRule="auto"/>
        <w:rPr>
          <w:rFonts w:asciiTheme="minorHAnsi" w:hAnsiTheme="minorHAnsi" w:cs="Arial"/>
          <w:b/>
          <w:sz w:val="22"/>
          <w:szCs w:val="22"/>
        </w:rPr>
      </w:pPr>
      <w:r w:rsidRPr="004357E0">
        <w:rPr>
          <w:rFonts w:asciiTheme="minorHAnsi" w:hAnsiTheme="minorHAnsi" w:cs="Arial"/>
          <w:b/>
          <w:sz w:val="22"/>
          <w:szCs w:val="22"/>
        </w:rPr>
        <w:t xml:space="preserve">Opdracht  6 </w:t>
      </w:r>
      <w:r w:rsidR="0005049E" w:rsidRPr="004357E0">
        <w:rPr>
          <w:rFonts w:asciiTheme="minorHAnsi" w:hAnsiTheme="minorHAnsi" w:cs="Arial"/>
          <w:b/>
          <w:sz w:val="22"/>
          <w:szCs w:val="22"/>
        </w:rPr>
        <w:t xml:space="preserve">(h 2015, 14 - </w:t>
      </w:r>
      <w:r w:rsidR="00DA7F29" w:rsidRPr="004357E0">
        <w:rPr>
          <w:rFonts w:asciiTheme="minorHAnsi" w:hAnsiTheme="minorHAnsi" w:cs="Arial"/>
          <w:b/>
          <w:sz w:val="22"/>
          <w:szCs w:val="22"/>
        </w:rPr>
        <w:t>89</w:t>
      </w:r>
      <w:r w:rsidR="0005049E" w:rsidRPr="004357E0">
        <w:rPr>
          <w:rFonts w:asciiTheme="minorHAnsi" w:hAnsiTheme="minorHAnsi" w:cs="Arial"/>
          <w:b/>
          <w:sz w:val="22"/>
          <w:szCs w:val="22"/>
        </w:rPr>
        <w:t>)</w:t>
      </w:r>
    </w:p>
    <w:p w:rsidR="00CB0AEE" w:rsidRPr="004357E0" w:rsidRDefault="00CB0AEE" w:rsidP="004357E0">
      <w:pPr>
        <w:spacing w:line="276" w:lineRule="auto"/>
        <w:rPr>
          <w:rFonts w:asciiTheme="minorHAnsi" w:hAnsiTheme="minorHAnsi" w:cs="Arial"/>
          <w:b/>
          <w:sz w:val="22"/>
          <w:szCs w:val="22"/>
        </w:rPr>
      </w:pPr>
    </w:p>
    <w:p w:rsidR="00CB0AEE" w:rsidRPr="004357E0" w:rsidRDefault="00CB0AEE" w:rsidP="004357E0">
      <w:pPr>
        <w:spacing w:line="276" w:lineRule="auto"/>
        <w:rPr>
          <w:rFonts w:asciiTheme="minorHAnsi" w:hAnsiTheme="minorHAnsi" w:cs="Arial"/>
          <w:b/>
          <w:sz w:val="22"/>
          <w:szCs w:val="22"/>
        </w:rPr>
      </w:pPr>
      <w:r w:rsidRPr="004357E0">
        <w:rPr>
          <w:rFonts w:asciiTheme="minorHAnsi" w:hAnsiTheme="minorHAnsi" w:cs="Arial"/>
          <w:b/>
          <w:sz w:val="22"/>
          <w:szCs w:val="22"/>
        </w:rPr>
        <w:t xml:space="preserve">Bron </w:t>
      </w:r>
    </w:p>
    <w:p w:rsidR="00CB0AEE" w:rsidRPr="004357E0" w:rsidRDefault="00CB0AEE" w:rsidP="004357E0">
      <w:pPr>
        <w:spacing w:line="276" w:lineRule="auto"/>
        <w:rPr>
          <w:rFonts w:asciiTheme="minorHAnsi" w:hAnsiTheme="minorHAnsi" w:cs="Arial"/>
          <w:sz w:val="22"/>
          <w:szCs w:val="22"/>
        </w:rPr>
      </w:pPr>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Een foto van de </w:t>
      </w:r>
      <w:proofErr w:type="spellStart"/>
      <w:r w:rsidRPr="004357E0">
        <w:rPr>
          <w:rFonts w:asciiTheme="minorHAnsi" w:hAnsiTheme="minorHAnsi" w:cs="Arial"/>
          <w:sz w:val="22"/>
          <w:szCs w:val="22"/>
        </w:rPr>
        <w:t>Oudezijds</w:t>
      </w:r>
      <w:proofErr w:type="spellEnd"/>
      <w:r w:rsidRPr="004357E0">
        <w:rPr>
          <w:rFonts w:asciiTheme="minorHAnsi" w:hAnsiTheme="minorHAnsi" w:cs="Arial"/>
          <w:sz w:val="22"/>
          <w:szCs w:val="22"/>
        </w:rPr>
        <w:t xml:space="preserve"> Voorburgwal in Amsterdam:</w:t>
      </w:r>
    </w:p>
    <w:p w:rsidR="00CB0AEE" w:rsidRPr="004357E0" w:rsidRDefault="00CB0AEE" w:rsidP="004357E0">
      <w:pPr>
        <w:spacing w:line="276" w:lineRule="auto"/>
        <w:rPr>
          <w:rFonts w:asciiTheme="minorHAnsi" w:hAnsiTheme="minorHAnsi" w:cs="Arial"/>
          <w:sz w:val="22"/>
          <w:szCs w:val="22"/>
        </w:rPr>
      </w:pPr>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noProof/>
          <w:sz w:val="22"/>
          <w:szCs w:val="22"/>
          <w:lang w:eastAsia="nl-NL"/>
        </w:rPr>
        <w:lastRenderedPageBreak/>
        <w:drawing>
          <wp:inline distT="0" distB="0" distL="0" distR="0">
            <wp:extent cx="3000375" cy="44291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4429125"/>
                    </a:xfrm>
                    <a:prstGeom prst="rect">
                      <a:avLst/>
                    </a:prstGeom>
                    <a:noFill/>
                    <a:ln>
                      <a:noFill/>
                    </a:ln>
                  </pic:spPr>
                </pic:pic>
              </a:graphicData>
            </a:graphic>
          </wp:inline>
        </w:drawing>
      </w:r>
    </w:p>
    <w:p w:rsidR="00CB0AEE" w:rsidRPr="004357E0" w:rsidRDefault="00CB0AEE" w:rsidP="004357E0">
      <w:pPr>
        <w:spacing w:line="276" w:lineRule="auto"/>
        <w:rPr>
          <w:rFonts w:asciiTheme="minorHAnsi" w:hAnsiTheme="minorHAnsi" w:cs="Arial"/>
          <w:sz w:val="22"/>
          <w:szCs w:val="22"/>
        </w:rPr>
      </w:pPr>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Toelichting</w:t>
      </w:r>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In 1661 koopt Jan Hartman het grachtenpand dat op de foto tweede van links</w:t>
      </w:r>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staat. Hartman laat de zolder ombouwen tot een schuilkerk, waarin de </w:t>
      </w:r>
      <w:proofErr w:type="spellStart"/>
      <w:r w:rsidRPr="004357E0">
        <w:rPr>
          <w:rFonts w:asciiTheme="minorHAnsi" w:hAnsiTheme="minorHAnsi" w:cs="Arial"/>
          <w:sz w:val="22"/>
          <w:szCs w:val="22"/>
        </w:rPr>
        <w:t>roomskatholieke</w:t>
      </w:r>
      <w:proofErr w:type="spellEnd"/>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eredienst wordt gehouden. Het pand wordt 'Ons' Lieve Heer op </w:t>
      </w:r>
      <w:proofErr w:type="spellStart"/>
      <w:r w:rsidRPr="004357E0">
        <w:rPr>
          <w:rFonts w:asciiTheme="minorHAnsi" w:hAnsiTheme="minorHAnsi" w:cs="Arial"/>
          <w:sz w:val="22"/>
          <w:szCs w:val="22"/>
        </w:rPr>
        <w:t>Solder</w:t>
      </w:r>
      <w:proofErr w:type="spellEnd"/>
      <w:r w:rsidRPr="004357E0">
        <w:rPr>
          <w:rFonts w:asciiTheme="minorHAnsi" w:hAnsiTheme="minorHAnsi" w:cs="Arial"/>
          <w:sz w:val="22"/>
          <w:szCs w:val="22"/>
        </w:rPr>
        <w:t>'</w:t>
      </w:r>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genoemd en is tot 1887 een belangrijke rooms-katholieke kerk in het centrum</w:t>
      </w:r>
    </w:p>
    <w:p w:rsidR="00CB0AEE" w:rsidRPr="004357E0" w:rsidRDefault="00CB0AEE" w:rsidP="004357E0">
      <w:pPr>
        <w:spacing w:line="276" w:lineRule="auto"/>
        <w:rPr>
          <w:rFonts w:asciiTheme="minorHAnsi" w:hAnsiTheme="minorHAnsi" w:cs="Arial"/>
          <w:sz w:val="22"/>
          <w:szCs w:val="22"/>
        </w:rPr>
      </w:pPr>
      <w:r w:rsidRPr="004357E0">
        <w:rPr>
          <w:rFonts w:asciiTheme="minorHAnsi" w:hAnsiTheme="minorHAnsi" w:cs="Arial"/>
          <w:sz w:val="22"/>
          <w:szCs w:val="22"/>
        </w:rPr>
        <w:t>van Amsterdam.</w:t>
      </w:r>
    </w:p>
    <w:p w:rsidR="00CB0AEE" w:rsidRPr="004357E0" w:rsidRDefault="00CB0AEE" w:rsidP="004357E0">
      <w:pPr>
        <w:spacing w:line="276" w:lineRule="auto"/>
        <w:rPr>
          <w:rFonts w:asciiTheme="minorHAnsi" w:hAnsiTheme="minorHAnsi" w:cs="Arial"/>
          <w:b/>
          <w:sz w:val="22"/>
          <w:szCs w:val="22"/>
        </w:rPr>
      </w:pPr>
    </w:p>
    <w:p w:rsidR="0005049E" w:rsidRPr="004357E0" w:rsidRDefault="0005049E" w:rsidP="004357E0">
      <w:pPr>
        <w:spacing w:line="276" w:lineRule="auto"/>
        <w:rPr>
          <w:rFonts w:asciiTheme="minorHAnsi" w:hAnsiTheme="minorHAnsi" w:cs="Arial"/>
          <w:i/>
          <w:sz w:val="22"/>
          <w:szCs w:val="22"/>
        </w:rPr>
      </w:pPr>
      <w:r w:rsidRPr="004357E0">
        <w:rPr>
          <w:rFonts w:asciiTheme="minorHAnsi" w:hAnsiTheme="minorHAnsi" w:cs="Arial"/>
          <w:i/>
          <w:sz w:val="22"/>
          <w:szCs w:val="22"/>
        </w:rPr>
        <w:t xml:space="preserve">Gebruik </w:t>
      </w:r>
      <w:r w:rsidR="00CB0AEE" w:rsidRPr="004357E0">
        <w:rPr>
          <w:rFonts w:asciiTheme="minorHAnsi" w:hAnsiTheme="minorHAnsi" w:cs="Arial"/>
          <w:i/>
          <w:sz w:val="22"/>
          <w:szCs w:val="22"/>
        </w:rPr>
        <w:t xml:space="preserve"> de </w:t>
      </w:r>
      <w:r w:rsidRPr="004357E0">
        <w:rPr>
          <w:rFonts w:asciiTheme="minorHAnsi" w:hAnsiTheme="minorHAnsi" w:cs="Arial"/>
          <w:i/>
          <w:sz w:val="22"/>
          <w:szCs w:val="22"/>
        </w:rPr>
        <w:t>bron.</w:t>
      </w:r>
    </w:p>
    <w:p w:rsidR="00CB0AEE" w:rsidRPr="004357E0" w:rsidRDefault="00CB0AEE" w:rsidP="004357E0">
      <w:pPr>
        <w:spacing w:line="276" w:lineRule="auto"/>
        <w:rPr>
          <w:rFonts w:asciiTheme="minorHAnsi" w:hAnsiTheme="minorHAnsi" w:cs="Arial"/>
          <w:i/>
          <w:sz w:val="22"/>
          <w:szCs w:val="22"/>
        </w:rPr>
      </w:pP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Bij deze foto van een kerkgebouw in Amsterdam merkt een historicus op, dat 'Ons' Lieve Heer op </w:t>
      </w:r>
      <w:proofErr w:type="spellStart"/>
      <w:r w:rsidRPr="004357E0">
        <w:rPr>
          <w:rFonts w:asciiTheme="minorHAnsi" w:hAnsiTheme="minorHAnsi" w:cs="Arial"/>
          <w:sz w:val="22"/>
          <w:szCs w:val="22"/>
        </w:rPr>
        <w:t>Solder</w:t>
      </w:r>
      <w:proofErr w:type="spellEnd"/>
      <w:r w:rsidRPr="004357E0">
        <w:rPr>
          <w:rFonts w:asciiTheme="minorHAnsi" w:hAnsiTheme="minorHAnsi" w:cs="Arial"/>
          <w:sz w:val="22"/>
          <w:szCs w:val="22"/>
        </w:rPr>
        <w:t>' de godsdienstpolitiek in de Republiek goed illustreert: er is wel sprake van tolerantie, maar er is geengodsdienstvrijheid.</w:t>
      </w:r>
    </w:p>
    <w:p w:rsidR="0005049E" w:rsidRPr="004357E0" w:rsidRDefault="0005049E" w:rsidP="004357E0">
      <w:pPr>
        <w:spacing w:line="276" w:lineRule="auto"/>
        <w:rPr>
          <w:rFonts w:asciiTheme="minorHAnsi" w:hAnsiTheme="minorHAnsi" w:cs="Arial"/>
          <w:sz w:val="22"/>
          <w:szCs w:val="22"/>
        </w:rPr>
      </w:pPr>
    </w:p>
    <w:p w:rsidR="0005049E" w:rsidRPr="004357E0" w:rsidRDefault="0005049E" w:rsidP="004357E0">
      <w:pPr>
        <w:spacing w:line="276" w:lineRule="auto"/>
        <w:rPr>
          <w:rFonts w:asciiTheme="minorHAnsi" w:hAnsiTheme="minorHAnsi" w:cs="Arial"/>
          <w:sz w:val="22"/>
          <w:szCs w:val="22"/>
        </w:rPr>
      </w:pPr>
      <w:r w:rsidRPr="004357E0">
        <w:rPr>
          <w:rFonts w:asciiTheme="minorHAnsi" w:hAnsiTheme="minorHAnsi" w:cs="Arial"/>
          <w:sz w:val="22"/>
          <w:szCs w:val="22"/>
        </w:rPr>
        <w:t>3p Leg dit uit, door aan te geven:</w:t>
      </w:r>
    </w:p>
    <w:p w:rsidR="0005049E" w:rsidRPr="004357E0" w:rsidRDefault="0005049E" w:rsidP="004357E0">
      <w:pPr>
        <w:spacing w:line="276" w:lineRule="auto"/>
        <w:rPr>
          <w:rFonts w:asciiTheme="minorHAnsi" w:hAnsiTheme="minorHAnsi" w:cs="Arial"/>
          <w:sz w:val="22"/>
          <w:szCs w:val="22"/>
        </w:rPr>
      </w:pPr>
    </w:p>
    <w:p w:rsidR="0005049E" w:rsidRPr="004357E0" w:rsidRDefault="0005049E" w:rsidP="004357E0">
      <w:pPr>
        <w:pStyle w:val="Lijstalinea"/>
        <w:numPr>
          <w:ilvl w:val="0"/>
          <w:numId w:val="1"/>
        </w:numPr>
        <w:spacing w:line="276" w:lineRule="auto"/>
        <w:ind w:left="360"/>
        <w:rPr>
          <w:rFonts w:asciiTheme="minorHAnsi" w:hAnsiTheme="minorHAnsi" w:cs="Arial"/>
          <w:sz w:val="22"/>
          <w:szCs w:val="22"/>
        </w:rPr>
      </w:pPr>
      <w:r w:rsidRPr="004357E0">
        <w:rPr>
          <w:rFonts w:asciiTheme="minorHAnsi" w:hAnsiTheme="minorHAnsi" w:cs="Arial"/>
          <w:sz w:val="22"/>
          <w:szCs w:val="22"/>
        </w:rPr>
        <w:t>wat de foto laat zien over de kerkgebouwen van de rooms-katholieken in de Republiek en</w:t>
      </w:r>
    </w:p>
    <w:p w:rsidR="0005049E" w:rsidRPr="004357E0" w:rsidRDefault="0005049E" w:rsidP="004357E0">
      <w:pPr>
        <w:pStyle w:val="Lijstalinea"/>
        <w:numPr>
          <w:ilvl w:val="0"/>
          <w:numId w:val="1"/>
        </w:numPr>
        <w:spacing w:line="276" w:lineRule="auto"/>
        <w:ind w:left="360"/>
        <w:rPr>
          <w:rFonts w:asciiTheme="minorHAnsi" w:hAnsiTheme="minorHAnsi" w:cs="Arial"/>
          <w:sz w:val="22"/>
          <w:szCs w:val="22"/>
        </w:rPr>
      </w:pPr>
      <w:r w:rsidRPr="004357E0">
        <w:rPr>
          <w:rFonts w:asciiTheme="minorHAnsi" w:hAnsiTheme="minorHAnsi" w:cs="Arial"/>
          <w:sz w:val="22"/>
          <w:szCs w:val="22"/>
        </w:rPr>
        <w:t>waardoor hieruit blijkt dat er wel tolerantie is en</w:t>
      </w:r>
    </w:p>
    <w:p w:rsidR="0005049E" w:rsidRPr="004357E0" w:rsidRDefault="0005049E" w:rsidP="004357E0">
      <w:pPr>
        <w:pStyle w:val="Lijstalinea"/>
        <w:numPr>
          <w:ilvl w:val="0"/>
          <w:numId w:val="1"/>
        </w:numPr>
        <w:spacing w:line="276" w:lineRule="auto"/>
        <w:ind w:left="360"/>
        <w:rPr>
          <w:rFonts w:asciiTheme="minorHAnsi" w:hAnsiTheme="minorHAnsi" w:cs="Arial"/>
          <w:sz w:val="22"/>
          <w:szCs w:val="22"/>
        </w:rPr>
      </w:pPr>
      <w:r w:rsidRPr="004357E0">
        <w:rPr>
          <w:rFonts w:asciiTheme="minorHAnsi" w:hAnsiTheme="minorHAnsi" w:cs="Arial"/>
          <w:sz w:val="22"/>
          <w:szCs w:val="22"/>
        </w:rPr>
        <w:t>waardoor hieruit blijkt dat er geen godsdienstvrijheid in de Republiek is.</w:t>
      </w:r>
    </w:p>
    <w:p w:rsidR="00FC48C5" w:rsidRPr="004357E0" w:rsidRDefault="00FC48C5" w:rsidP="004357E0">
      <w:pPr>
        <w:spacing w:line="276" w:lineRule="auto"/>
        <w:rPr>
          <w:rFonts w:asciiTheme="minorHAnsi" w:hAnsiTheme="minorHAnsi" w:cs="Arial"/>
          <w:b/>
          <w:sz w:val="22"/>
          <w:szCs w:val="22"/>
        </w:rPr>
      </w:pPr>
    </w:p>
    <w:p w:rsidR="00FC48C5" w:rsidRPr="004357E0" w:rsidRDefault="00FC48C5" w:rsidP="004357E0">
      <w:pPr>
        <w:spacing w:line="276" w:lineRule="auto"/>
        <w:rPr>
          <w:rFonts w:asciiTheme="minorHAnsi" w:hAnsiTheme="minorHAnsi" w:cs="Arial"/>
          <w:b/>
          <w:sz w:val="22"/>
          <w:szCs w:val="22"/>
        </w:rPr>
      </w:pPr>
      <w:r w:rsidRPr="004357E0">
        <w:rPr>
          <w:rFonts w:asciiTheme="minorHAnsi" w:hAnsiTheme="minorHAnsi" w:cs="Arial"/>
          <w:b/>
          <w:sz w:val="22"/>
          <w:szCs w:val="22"/>
        </w:rPr>
        <w:t>Antwoord</w:t>
      </w:r>
    </w:p>
    <w:p w:rsidR="007917D3" w:rsidRPr="004357E0" w:rsidRDefault="007917D3" w:rsidP="004357E0">
      <w:pPr>
        <w:spacing w:line="276" w:lineRule="auto"/>
        <w:rPr>
          <w:rFonts w:asciiTheme="minorHAnsi" w:hAnsiTheme="minorHAnsi" w:cs="Arial"/>
          <w:b/>
          <w:sz w:val="22"/>
          <w:szCs w:val="22"/>
        </w:rPr>
      </w:pPr>
    </w:p>
    <w:p w:rsidR="007917D3" w:rsidRPr="004357E0" w:rsidRDefault="007917D3" w:rsidP="004357E0">
      <w:pPr>
        <w:spacing w:line="276" w:lineRule="auto"/>
        <w:rPr>
          <w:rFonts w:asciiTheme="minorHAnsi" w:hAnsiTheme="minorHAnsi" w:cs="Arial"/>
          <w:sz w:val="22"/>
          <w:szCs w:val="22"/>
        </w:rPr>
      </w:pPr>
      <w:r w:rsidRPr="004357E0">
        <w:rPr>
          <w:rFonts w:asciiTheme="minorHAnsi" w:hAnsiTheme="minorHAnsi" w:cs="Arial"/>
          <w:sz w:val="22"/>
          <w:szCs w:val="22"/>
        </w:rPr>
        <w:lastRenderedPageBreak/>
        <w:t>maximumscore 3</w:t>
      </w:r>
    </w:p>
    <w:p w:rsidR="007917D3" w:rsidRPr="004357E0" w:rsidRDefault="007917D3" w:rsidP="004357E0">
      <w:pPr>
        <w:spacing w:line="276" w:lineRule="auto"/>
        <w:rPr>
          <w:rFonts w:asciiTheme="minorHAnsi" w:hAnsiTheme="minorHAnsi" w:cs="Arial"/>
          <w:sz w:val="22"/>
          <w:szCs w:val="22"/>
        </w:rPr>
      </w:pPr>
      <w:r w:rsidRPr="004357E0">
        <w:rPr>
          <w:rFonts w:asciiTheme="minorHAnsi" w:hAnsiTheme="minorHAnsi" w:cs="Arial"/>
          <w:sz w:val="22"/>
          <w:szCs w:val="22"/>
        </w:rPr>
        <w:t>Kern van een juist antwoord is:</w:t>
      </w:r>
    </w:p>
    <w:p w:rsidR="007917D3" w:rsidRPr="004357E0" w:rsidRDefault="007917D3" w:rsidP="004357E0">
      <w:pPr>
        <w:pStyle w:val="Lijstalinea"/>
        <w:numPr>
          <w:ilvl w:val="0"/>
          <w:numId w:val="6"/>
        </w:numPr>
        <w:spacing w:line="276" w:lineRule="auto"/>
        <w:rPr>
          <w:rFonts w:asciiTheme="minorHAnsi" w:hAnsiTheme="minorHAnsi" w:cs="Arial"/>
          <w:sz w:val="22"/>
          <w:szCs w:val="22"/>
        </w:rPr>
      </w:pPr>
      <w:r w:rsidRPr="004357E0">
        <w:rPr>
          <w:rFonts w:asciiTheme="minorHAnsi" w:hAnsiTheme="minorHAnsi" w:cs="Arial"/>
          <w:sz w:val="22"/>
          <w:szCs w:val="22"/>
        </w:rPr>
        <w:t>De foto laat zien dat de rooms-katholieken geen duidelijk zichtbaar kerkgebouw hebben 1</w:t>
      </w:r>
    </w:p>
    <w:p w:rsidR="007917D3" w:rsidRPr="004357E0" w:rsidRDefault="007917D3" w:rsidP="004357E0">
      <w:pPr>
        <w:pStyle w:val="Lijstalinea"/>
        <w:numPr>
          <w:ilvl w:val="0"/>
          <w:numId w:val="6"/>
        </w:numPr>
        <w:spacing w:line="276" w:lineRule="auto"/>
        <w:rPr>
          <w:rFonts w:asciiTheme="minorHAnsi" w:hAnsiTheme="minorHAnsi" w:cs="Arial"/>
          <w:sz w:val="22"/>
          <w:szCs w:val="22"/>
        </w:rPr>
      </w:pPr>
      <w:r w:rsidRPr="004357E0">
        <w:rPr>
          <w:rFonts w:asciiTheme="minorHAnsi" w:hAnsiTheme="minorHAnsi" w:cs="Arial"/>
          <w:sz w:val="22"/>
          <w:szCs w:val="22"/>
        </w:rPr>
        <w:t>waaruit blijkt dat er voor rooms-katholieken wel ruimte is om hun godsdienst te belijden (wat wijst op tolerantie) 1</w:t>
      </w:r>
    </w:p>
    <w:p w:rsidR="007917D3" w:rsidRPr="004357E0" w:rsidRDefault="007917D3" w:rsidP="004357E0">
      <w:pPr>
        <w:pStyle w:val="Lijstalinea"/>
        <w:numPr>
          <w:ilvl w:val="0"/>
          <w:numId w:val="6"/>
        </w:numPr>
        <w:spacing w:line="276" w:lineRule="auto"/>
        <w:rPr>
          <w:rFonts w:asciiTheme="minorHAnsi" w:hAnsiTheme="minorHAnsi" w:cs="Arial"/>
          <w:sz w:val="22"/>
          <w:szCs w:val="22"/>
        </w:rPr>
      </w:pPr>
      <w:r w:rsidRPr="004357E0">
        <w:rPr>
          <w:rFonts w:asciiTheme="minorHAnsi" w:hAnsiTheme="minorHAnsi" w:cs="Arial"/>
          <w:sz w:val="22"/>
          <w:szCs w:val="22"/>
        </w:rPr>
        <w:t>maar dat dit in het geheim/niet openlijk mag gebeuren (waaruit blijkt dat er geen godsdienstvrijheid is) 1</w:t>
      </w:r>
    </w:p>
    <w:p w:rsidR="00FC48C5" w:rsidRPr="004357E0" w:rsidRDefault="00FC48C5"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b/>
          <w:sz w:val="22"/>
          <w:szCs w:val="22"/>
        </w:rPr>
      </w:pPr>
      <w:r w:rsidRPr="004357E0">
        <w:rPr>
          <w:rFonts w:asciiTheme="minorHAnsi" w:hAnsiTheme="minorHAnsi" w:cs="Arial"/>
          <w:b/>
          <w:sz w:val="22"/>
          <w:szCs w:val="22"/>
        </w:rPr>
        <w:t xml:space="preserve">Opdracht  </w:t>
      </w:r>
      <w:r w:rsidR="006421BB" w:rsidRPr="004357E0">
        <w:rPr>
          <w:rFonts w:asciiTheme="minorHAnsi" w:hAnsiTheme="minorHAnsi" w:cs="Arial"/>
          <w:b/>
          <w:sz w:val="22"/>
          <w:szCs w:val="22"/>
        </w:rPr>
        <w:t>7</w:t>
      </w:r>
      <w:r w:rsidRPr="004357E0">
        <w:rPr>
          <w:rFonts w:asciiTheme="minorHAnsi" w:hAnsiTheme="minorHAnsi" w:cs="Arial"/>
          <w:b/>
          <w:sz w:val="22"/>
          <w:szCs w:val="22"/>
        </w:rPr>
        <w:t xml:space="preserve"> (v 2015, 8 - </w:t>
      </w:r>
      <w:r w:rsidR="00DA7F29" w:rsidRPr="004357E0">
        <w:rPr>
          <w:rFonts w:asciiTheme="minorHAnsi" w:hAnsiTheme="minorHAnsi" w:cs="Arial"/>
          <w:b/>
          <w:sz w:val="22"/>
          <w:szCs w:val="22"/>
        </w:rPr>
        <w:t>39</w:t>
      </w:r>
      <w:r w:rsidRPr="004357E0">
        <w:rPr>
          <w:rFonts w:asciiTheme="minorHAnsi" w:hAnsiTheme="minorHAnsi" w:cs="Arial"/>
          <w:b/>
          <w:sz w:val="22"/>
          <w:szCs w:val="22"/>
        </w:rPr>
        <w:t>)</w:t>
      </w:r>
    </w:p>
    <w:p w:rsidR="00D53269" w:rsidRPr="004357E0" w:rsidRDefault="00D53269" w:rsidP="004357E0">
      <w:pPr>
        <w:spacing w:line="276" w:lineRule="auto"/>
        <w:rPr>
          <w:rFonts w:asciiTheme="minorHAnsi" w:hAnsiTheme="minorHAnsi" w:cs="Arial"/>
          <w:b/>
          <w:sz w:val="22"/>
          <w:szCs w:val="22"/>
        </w:rPr>
      </w:pPr>
    </w:p>
    <w:p w:rsidR="00D53269" w:rsidRPr="004357E0" w:rsidRDefault="00D53269" w:rsidP="004357E0">
      <w:pPr>
        <w:spacing w:line="276" w:lineRule="auto"/>
        <w:rPr>
          <w:rFonts w:asciiTheme="minorHAnsi" w:hAnsiTheme="minorHAnsi" w:cs="Arial"/>
          <w:b/>
          <w:sz w:val="22"/>
          <w:szCs w:val="22"/>
        </w:rPr>
      </w:pPr>
      <w:r w:rsidRPr="004357E0">
        <w:rPr>
          <w:rFonts w:asciiTheme="minorHAnsi" w:hAnsiTheme="minorHAnsi" w:cs="Arial"/>
          <w:b/>
          <w:sz w:val="22"/>
          <w:szCs w:val="22"/>
        </w:rPr>
        <w:t>Bron</w:t>
      </w:r>
    </w:p>
    <w:p w:rsidR="00D53269" w:rsidRPr="004357E0" w:rsidRDefault="00D53269" w:rsidP="004357E0">
      <w:pPr>
        <w:spacing w:line="276" w:lineRule="auto"/>
        <w:rPr>
          <w:rFonts w:asciiTheme="minorHAnsi" w:hAnsiTheme="minorHAnsi" w:cs="Arial"/>
          <w:b/>
          <w:sz w:val="22"/>
          <w:szCs w:val="22"/>
        </w:rPr>
      </w:pPr>
    </w:p>
    <w:p w:rsidR="00D53269" w:rsidRPr="004357E0" w:rsidRDefault="00D53269" w:rsidP="004357E0">
      <w:pPr>
        <w:spacing w:line="276" w:lineRule="auto"/>
        <w:rPr>
          <w:rFonts w:asciiTheme="minorHAnsi" w:hAnsiTheme="minorHAnsi" w:cs="Arial"/>
          <w:i/>
          <w:sz w:val="22"/>
          <w:szCs w:val="22"/>
        </w:rPr>
      </w:pPr>
      <w:r w:rsidRPr="004357E0">
        <w:rPr>
          <w:rFonts w:asciiTheme="minorHAnsi" w:hAnsiTheme="minorHAnsi" w:cs="Arial"/>
          <w:i/>
          <w:sz w:val="22"/>
          <w:szCs w:val="22"/>
        </w:rPr>
        <w:t>In 1579 vonden er in Keulen vredesonderhandelingen plaats tussen vertegenwoordigers van de opstandige gewesten en Filips II. Tijdens de onderhandelingen werd er een tekst gepubliceerd met als titel: Korte uiteenzetting over de vredesonderhandelingen die nu plaatsvinden te Keulen. Een fragment daaruit:</w:t>
      </w: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Sinds mensenheugenis hebben de Staten het gehele volk van de Nederlanden vertegenwoordigd met het doel om zijn rechten te verdedigen en het in vrede en rust te behouden, en ook om het tegen iedereen, zelfs tegen de eigen vorsten, te behoeden voor wreedheid, geweld en onderdrukking. (…)</w:t>
      </w: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In de Nederlanden hebben de Staten altijd zoveel gezag en aanzien gehad dat de hertogen en vorsten geen veranderingen konden doorvoeren zonder uitdrukkelijke instemming van de Staten in zaken die betrekking hebben op de soevereiniteit, zoals: het heffen van belastingen op zout of andere</w:t>
      </w: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belastingen, het slaan van nieuwe munten of het nemen van beslissingen over oorlog en vrede. (…) Het is overduidelijk dat de Staten het recht hebben de wapens op te nemen tegen vorsten die de grenzen van hun bevoegdheden te buiten gaan en openlijk tirannie bedrijven. (…) Het is onzinnig te beweren dat de koning (…) in de kwestie van de religie zijn wil op kan leggen. (…) Zijn de Staten niet opgericht om al hun macht en de hulp van hun buren in te zetten, zelfs een andere vorst als heer te nemen, in plaats van zo'n barbaarse beslissing te accepteren?</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i/>
          <w:sz w:val="22"/>
          <w:szCs w:val="22"/>
        </w:rPr>
      </w:pPr>
      <w:r w:rsidRPr="004357E0">
        <w:rPr>
          <w:rFonts w:asciiTheme="minorHAnsi" w:hAnsiTheme="minorHAnsi" w:cs="Arial"/>
          <w:i/>
          <w:sz w:val="22"/>
          <w:szCs w:val="22"/>
        </w:rPr>
        <w:t>Gebruik de bron.</w:t>
      </w:r>
    </w:p>
    <w:p w:rsidR="00D53269" w:rsidRPr="004357E0" w:rsidRDefault="00D53269" w:rsidP="004357E0">
      <w:pPr>
        <w:spacing w:line="276" w:lineRule="auto"/>
        <w:rPr>
          <w:rFonts w:asciiTheme="minorHAnsi" w:hAnsiTheme="minorHAnsi" w:cs="Arial"/>
          <w:i/>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In het jaar waarin deze tekst wordt geschreven valt de Pacificatie van Gent uiteen.</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2p Leg uit dat deze bron een oorzaak voor dit uiteenvallen illustreert.</w:t>
      </w:r>
    </w:p>
    <w:p w:rsidR="006421BB" w:rsidRPr="004357E0" w:rsidRDefault="006421BB" w:rsidP="004357E0">
      <w:pPr>
        <w:spacing w:line="276" w:lineRule="auto"/>
        <w:rPr>
          <w:rFonts w:asciiTheme="minorHAnsi" w:hAnsiTheme="minorHAnsi" w:cs="Arial"/>
          <w:sz w:val="22"/>
          <w:szCs w:val="22"/>
        </w:rPr>
      </w:pPr>
    </w:p>
    <w:p w:rsidR="006421BB" w:rsidRPr="004357E0" w:rsidRDefault="006421BB" w:rsidP="004357E0">
      <w:pPr>
        <w:spacing w:line="276" w:lineRule="auto"/>
        <w:rPr>
          <w:rFonts w:asciiTheme="minorHAnsi" w:hAnsiTheme="minorHAnsi" w:cs="Arial"/>
          <w:b/>
          <w:sz w:val="22"/>
          <w:szCs w:val="22"/>
        </w:rPr>
      </w:pPr>
      <w:r w:rsidRPr="004357E0">
        <w:rPr>
          <w:rFonts w:asciiTheme="minorHAnsi" w:hAnsiTheme="minorHAnsi" w:cs="Arial"/>
          <w:b/>
          <w:sz w:val="22"/>
          <w:szCs w:val="22"/>
        </w:rPr>
        <w:t>Antwoord</w:t>
      </w:r>
    </w:p>
    <w:p w:rsidR="006421BB" w:rsidRPr="004357E0" w:rsidRDefault="006421BB" w:rsidP="004357E0">
      <w:pPr>
        <w:spacing w:line="276" w:lineRule="auto"/>
        <w:rPr>
          <w:rFonts w:asciiTheme="minorHAnsi" w:hAnsiTheme="minorHAnsi" w:cs="Arial"/>
          <w:b/>
          <w:sz w:val="22"/>
          <w:szCs w:val="22"/>
        </w:rPr>
      </w:pPr>
    </w:p>
    <w:p w:rsidR="006421BB" w:rsidRPr="004357E0" w:rsidRDefault="006421BB" w:rsidP="004357E0">
      <w:pPr>
        <w:spacing w:line="276" w:lineRule="auto"/>
        <w:rPr>
          <w:rFonts w:asciiTheme="minorHAnsi" w:hAnsiTheme="minorHAnsi" w:cs="Arial"/>
          <w:sz w:val="22"/>
          <w:szCs w:val="22"/>
        </w:rPr>
      </w:pPr>
      <w:r w:rsidRPr="004357E0">
        <w:rPr>
          <w:rFonts w:asciiTheme="minorHAnsi" w:hAnsiTheme="minorHAnsi" w:cs="Arial"/>
          <w:sz w:val="22"/>
          <w:szCs w:val="22"/>
        </w:rPr>
        <w:t>Maximumscore 2</w:t>
      </w:r>
    </w:p>
    <w:p w:rsidR="006421BB" w:rsidRPr="004357E0" w:rsidRDefault="006421BB" w:rsidP="004357E0">
      <w:p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t>Voorbeeld van een juist antwoord is:</w:t>
      </w:r>
    </w:p>
    <w:p w:rsidR="006421BB" w:rsidRPr="004357E0" w:rsidRDefault="006421BB" w:rsidP="004357E0">
      <w:p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t xml:space="preserve">Een oorzaak voor het uiteenvallen van de Pacificatie van Gent  is de angst van veel rooms-katholieken voor de groeiende macht van de calvinisten. </w:t>
      </w:r>
    </w:p>
    <w:p w:rsidR="006421BB" w:rsidRPr="004357E0" w:rsidRDefault="006421BB" w:rsidP="004357E0">
      <w:p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t>De bron illustreert deze oorzaak, want de invloed van de calvinisten blijkt uit de vaststelling</w:t>
      </w:r>
    </w:p>
    <w:p w:rsidR="006421BB" w:rsidRPr="004357E0" w:rsidRDefault="006421BB" w:rsidP="004357E0">
      <w:pPr>
        <w:spacing w:line="276" w:lineRule="auto"/>
        <w:rPr>
          <w:rFonts w:asciiTheme="minorHAnsi" w:eastAsia="Times New Roman" w:hAnsiTheme="minorHAnsi" w:cs="Arial"/>
          <w:sz w:val="22"/>
          <w:szCs w:val="22"/>
          <w:lang w:eastAsia="nl-NL"/>
        </w:rPr>
      </w:pPr>
      <w:r w:rsidRPr="004357E0">
        <w:rPr>
          <w:rFonts w:asciiTheme="minorHAnsi" w:eastAsia="Times New Roman" w:hAnsiTheme="minorHAnsi" w:cs="Arial"/>
          <w:sz w:val="22"/>
          <w:szCs w:val="22"/>
          <w:lang w:eastAsia="nl-NL"/>
        </w:rPr>
        <w:lastRenderedPageBreak/>
        <w:t>dat de koning in de 'kwestie van de religie' zijn wil niet mag opleggen / geen andersdenkenden mag vervolgen.</w:t>
      </w:r>
    </w:p>
    <w:p w:rsidR="006421BB" w:rsidRPr="004357E0" w:rsidRDefault="006421BB"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b/>
          <w:sz w:val="22"/>
          <w:szCs w:val="22"/>
        </w:rPr>
      </w:pPr>
      <w:r w:rsidRPr="004357E0">
        <w:rPr>
          <w:rFonts w:asciiTheme="minorHAnsi" w:hAnsiTheme="minorHAnsi" w:cs="Arial"/>
          <w:b/>
          <w:sz w:val="22"/>
          <w:szCs w:val="22"/>
        </w:rPr>
        <w:t xml:space="preserve">Opdracht  </w:t>
      </w:r>
      <w:r w:rsidR="006421BB" w:rsidRPr="004357E0">
        <w:rPr>
          <w:rFonts w:asciiTheme="minorHAnsi" w:hAnsiTheme="minorHAnsi" w:cs="Arial"/>
          <w:b/>
          <w:sz w:val="22"/>
          <w:szCs w:val="22"/>
        </w:rPr>
        <w:t>8</w:t>
      </w:r>
      <w:r w:rsidRPr="004357E0">
        <w:rPr>
          <w:rFonts w:asciiTheme="minorHAnsi" w:hAnsiTheme="minorHAnsi" w:cs="Arial"/>
          <w:b/>
          <w:sz w:val="22"/>
          <w:szCs w:val="22"/>
        </w:rPr>
        <w:t xml:space="preserve"> (v 2015, 9 - </w:t>
      </w:r>
      <w:r w:rsidR="00DA7F29" w:rsidRPr="004357E0">
        <w:rPr>
          <w:rFonts w:asciiTheme="minorHAnsi" w:hAnsiTheme="minorHAnsi" w:cs="Arial"/>
          <w:b/>
          <w:sz w:val="22"/>
          <w:szCs w:val="22"/>
        </w:rPr>
        <w:t>77</w:t>
      </w:r>
      <w:r w:rsidRPr="004357E0">
        <w:rPr>
          <w:rFonts w:asciiTheme="minorHAnsi" w:hAnsiTheme="minorHAnsi" w:cs="Arial"/>
          <w:b/>
          <w:sz w:val="22"/>
          <w:szCs w:val="22"/>
        </w:rPr>
        <w:t>)</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i/>
          <w:sz w:val="22"/>
          <w:szCs w:val="22"/>
        </w:rPr>
      </w:pPr>
      <w:r w:rsidRPr="004357E0">
        <w:rPr>
          <w:rFonts w:asciiTheme="minorHAnsi" w:hAnsiTheme="minorHAnsi" w:cs="Arial"/>
          <w:i/>
          <w:sz w:val="22"/>
          <w:szCs w:val="22"/>
        </w:rPr>
        <w:t>Gebruik de bron uit de vorige vraag4.</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Een bewering:</w:t>
      </w: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De opstellers van het Plakkaat van </w:t>
      </w:r>
      <w:proofErr w:type="spellStart"/>
      <w:r w:rsidRPr="004357E0">
        <w:rPr>
          <w:rFonts w:asciiTheme="minorHAnsi" w:hAnsiTheme="minorHAnsi" w:cs="Arial"/>
          <w:sz w:val="22"/>
          <w:szCs w:val="22"/>
        </w:rPr>
        <w:t>Verlatinge</w:t>
      </w:r>
      <w:proofErr w:type="spellEnd"/>
      <w:r w:rsidRPr="004357E0">
        <w:rPr>
          <w:rFonts w:asciiTheme="minorHAnsi" w:hAnsiTheme="minorHAnsi" w:cs="Arial"/>
          <w:sz w:val="22"/>
          <w:szCs w:val="22"/>
        </w:rPr>
        <w:t xml:space="preserve"> zullen het eens zijn geweest met de strekking van deze tekst.</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2p Leg uit of deze bewering juist is.</w:t>
      </w:r>
    </w:p>
    <w:p w:rsidR="00D53269" w:rsidRPr="004357E0" w:rsidRDefault="00D53269" w:rsidP="004357E0">
      <w:pPr>
        <w:spacing w:line="276" w:lineRule="auto"/>
        <w:rPr>
          <w:rFonts w:asciiTheme="minorHAnsi" w:hAnsiTheme="minorHAnsi" w:cs="Arial"/>
          <w:sz w:val="22"/>
          <w:szCs w:val="22"/>
        </w:rPr>
      </w:pPr>
    </w:p>
    <w:p w:rsidR="00FC48C5" w:rsidRPr="004357E0" w:rsidRDefault="00FC48C5" w:rsidP="004357E0">
      <w:pPr>
        <w:spacing w:line="276" w:lineRule="auto"/>
        <w:rPr>
          <w:rFonts w:asciiTheme="minorHAnsi" w:hAnsiTheme="minorHAnsi" w:cs="Arial"/>
          <w:b/>
          <w:sz w:val="22"/>
          <w:szCs w:val="22"/>
        </w:rPr>
      </w:pPr>
      <w:r w:rsidRPr="004357E0">
        <w:rPr>
          <w:rFonts w:asciiTheme="minorHAnsi" w:hAnsiTheme="minorHAnsi" w:cs="Arial"/>
          <w:b/>
          <w:sz w:val="22"/>
          <w:szCs w:val="22"/>
        </w:rPr>
        <w:t>Antwoord</w:t>
      </w:r>
    </w:p>
    <w:p w:rsidR="006421BB" w:rsidRPr="004357E0" w:rsidRDefault="006421BB" w:rsidP="004357E0">
      <w:pPr>
        <w:spacing w:line="276" w:lineRule="auto"/>
        <w:rPr>
          <w:rFonts w:asciiTheme="minorHAnsi" w:hAnsiTheme="minorHAnsi" w:cs="Arial"/>
          <w:b/>
          <w:sz w:val="22"/>
          <w:szCs w:val="22"/>
        </w:rPr>
      </w:pPr>
    </w:p>
    <w:p w:rsidR="006421BB" w:rsidRPr="004357E0" w:rsidRDefault="006421BB" w:rsidP="004357E0">
      <w:pPr>
        <w:spacing w:line="276" w:lineRule="auto"/>
        <w:rPr>
          <w:rFonts w:asciiTheme="minorHAnsi" w:hAnsiTheme="minorHAnsi" w:cs="Arial"/>
          <w:sz w:val="22"/>
          <w:szCs w:val="22"/>
        </w:rPr>
      </w:pPr>
      <w:r w:rsidRPr="004357E0">
        <w:rPr>
          <w:rFonts w:asciiTheme="minorHAnsi" w:hAnsiTheme="minorHAnsi" w:cs="Arial"/>
          <w:sz w:val="22"/>
          <w:szCs w:val="22"/>
        </w:rPr>
        <w:t>Maximumscore 2</w:t>
      </w:r>
    </w:p>
    <w:p w:rsidR="006421BB" w:rsidRPr="004357E0" w:rsidRDefault="006421BB" w:rsidP="004357E0">
      <w:pPr>
        <w:spacing w:line="276" w:lineRule="auto"/>
        <w:rPr>
          <w:rFonts w:asciiTheme="minorHAnsi" w:hAnsiTheme="minorHAnsi" w:cs="Arial"/>
          <w:sz w:val="22"/>
          <w:szCs w:val="22"/>
        </w:rPr>
      </w:pPr>
      <w:r w:rsidRPr="004357E0">
        <w:rPr>
          <w:rFonts w:asciiTheme="minorHAnsi" w:hAnsiTheme="minorHAnsi" w:cs="Arial"/>
          <w:sz w:val="22"/>
          <w:szCs w:val="22"/>
        </w:rPr>
        <w:t>Kern van een juist antwoord is:</w:t>
      </w:r>
    </w:p>
    <w:p w:rsidR="006421BB" w:rsidRPr="004357E0" w:rsidRDefault="006421BB"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De bewering is juist want in deze tekst wordt gesteld dat de Staten het recht hebben een andere vorst te nemen als de eigen vorst zijn bevoegdheden te buiten gaat/een tiran is, wat overeenkomt met het  Plakkaat van </w:t>
      </w:r>
      <w:proofErr w:type="spellStart"/>
      <w:r w:rsidRPr="004357E0">
        <w:rPr>
          <w:rFonts w:asciiTheme="minorHAnsi" w:hAnsiTheme="minorHAnsi" w:cs="Arial"/>
          <w:sz w:val="22"/>
          <w:szCs w:val="22"/>
        </w:rPr>
        <w:t>Verlatinge</w:t>
      </w:r>
      <w:proofErr w:type="spellEnd"/>
      <w:r w:rsidRPr="004357E0">
        <w:rPr>
          <w:rFonts w:asciiTheme="minorHAnsi" w:hAnsiTheme="minorHAnsi" w:cs="Arial"/>
          <w:sz w:val="22"/>
          <w:szCs w:val="22"/>
        </w:rPr>
        <w:t xml:space="preserve"> waarin </w:t>
      </w:r>
      <w:proofErr w:type="spellStart"/>
      <w:r w:rsidRPr="004357E0">
        <w:rPr>
          <w:rFonts w:asciiTheme="minorHAnsi" w:hAnsiTheme="minorHAnsi" w:cs="Arial"/>
          <w:sz w:val="22"/>
          <w:szCs w:val="22"/>
        </w:rPr>
        <w:t>Filips</w:t>
      </w:r>
      <w:proofErr w:type="spellEnd"/>
      <w:r w:rsidRPr="004357E0">
        <w:rPr>
          <w:rFonts w:asciiTheme="minorHAnsi" w:hAnsiTheme="minorHAnsi" w:cs="Arial"/>
          <w:sz w:val="22"/>
          <w:szCs w:val="22"/>
        </w:rPr>
        <w:t xml:space="preserve"> II afgezworen wordt als heer vanwege zijn (vermeende) tirannie.</w:t>
      </w:r>
    </w:p>
    <w:p w:rsidR="006421BB" w:rsidRPr="004357E0" w:rsidRDefault="006421BB" w:rsidP="004357E0">
      <w:pPr>
        <w:spacing w:line="276" w:lineRule="auto"/>
        <w:rPr>
          <w:rFonts w:asciiTheme="minorHAnsi" w:hAnsiTheme="minorHAnsi" w:cs="Arial"/>
          <w:sz w:val="22"/>
          <w:szCs w:val="22"/>
        </w:rPr>
      </w:pPr>
    </w:p>
    <w:p w:rsidR="006421BB" w:rsidRPr="004357E0" w:rsidRDefault="006421BB" w:rsidP="004357E0">
      <w:pPr>
        <w:spacing w:line="276" w:lineRule="auto"/>
        <w:rPr>
          <w:rFonts w:asciiTheme="minorHAnsi" w:hAnsiTheme="minorHAnsi" w:cs="Arial"/>
          <w:i/>
          <w:sz w:val="22"/>
          <w:szCs w:val="22"/>
        </w:rPr>
      </w:pPr>
      <w:r w:rsidRPr="004357E0">
        <w:rPr>
          <w:rFonts w:asciiTheme="minorHAnsi" w:hAnsiTheme="minorHAnsi" w:cs="Arial"/>
          <w:i/>
          <w:sz w:val="22"/>
          <w:szCs w:val="22"/>
        </w:rPr>
        <w:t>Opmerking</w:t>
      </w:r>
    </w:p>
    <w:p w:rsidR="006421BB" w:rsidRPr="004357E0" w:rsidRDefault="006421BB" w:rsidP="004357E0">
      <w:pPr>
        <w:spacing w:line="276" w:lineRule="auto"/>
        <w:rPr>
          <w:rFonts w:asciiTheme="minorHAnsi" w:hAnsiTheme="minorHAnsi" w:cs="Arial"/>
          <w:i/>
          <w:sz w:val="22"/>
          <w:szCs w:val="22"/>
        </w:rPr>
      </w:pPr>
      <w:r w:rsidRPr="004357E0">
        <w:rPr>
          <w:rFonts w:asciiTheme="minorHAnsi" w:hAnsiTheme="minorHAnsi" w:cs="Arial"/>
          <w:i/>
          <w:sz w:val="22"/>
          <w:szCs w:val="22"/>
        </w:rPr>
        <w:t xml:space="preserve">Alleen als ingegaan wordt op de inhoud van het Plakkaat van </w:t>
      </w:r>
      <w:proofErr w:type="spellStart"/>
      <w:r w:rsidRPr="004357E0">
        <w:rPr>
          <w:rFonts w:asciiTheme="minorHAnsi" w:hAnsiTheme="minorHAnsi" w:cs="Arial"/>
          <w:i/>
          <w:sz w:val="22"/>
          <w:szCs w:val="22"/>
        </w:rPr>
        <w:t>Verlatinge</w:t>
      </w:r>
      <w:proofErr w:type="spellEnd"/>
      <w:r w:rsidRPr="004357E0">
        <w:rPr>
          <w:rFonts w:asciiTheme="minorHAnsi" w:hAnsiTheme="minorHAnsi" w:cs="Arial"/>
          <w:i/>
          <w:sz w:val="22"/>
          <w:szCs w:val="22"/>
        </w:rPr>
        <w:t xml:space="preserve"> worden scorepunten toegekend.</w:t>
      </w:r>
    </w:p>
    <w:p w:rsidR="006421BB" w:rsidRPr="004357E0" w:rsidRDefault="006421BB" w:rsidP="004357E0">
      <w:pPr>
        <w:spacing w:line="276" w:lineRule="auto"/>
        <w:rPr>
          <w:rFonts w:asciiTheme="minorHAnsi" w:hAnsiTheme="minorHAnsi" w:cs="Arial"/>
          <w:b/>
          <w:sz w:val="22"/>
          <w:szCs w:val="22"/>
        </w:rPr>
      </w:pPr>
    </w:p>
    <w:p w:rsidR="00D53269" w:rsidRPr="004357E0" w:rsidRDefault="00D53269" w:rsidP="004357E0">
      <w:pPr>
        <w:spacing w:line="276" w:lineRule="auto"/>
        <w:rPr>
          <w:rFonts w:asciiTheme="minorHAnsi" w:hAnsiTheme="minorHAnsi" w:cs="Arial"/>
          <w:b/>
          <w:sz w:val="22"/>
          <w:szCs w:val="22"/>
        </w:rPr>
      </w:pPr>
      <w:r w:rsidRPr="004357E0">
        <w:rPr>
          <w:rFonts w:asciiTheme="minorHAnsi" w:hAnsiTheme="minorHAnsi" w:cs="Arial"/>
          <w:b/>
          <w:sz w:val="22"/>
          <w:szCs w:val="22"/>
        </w:rPr>
        <w:t xml:space="preserve">Opdracht  </w:t>
      </w:r>
      <w:r w:rsidR="006421BB" w:rsidRPr="004357E0">
        <w:rPr>
          <w:rFonts w:asciiTheme="minorHAnsi" w:hAnsiTheme="minorHAnsi" w:cs="Arial"/>
          <w:b/>
          <w:sz w:val="22"/>
          <w:szCs w:val="22"/>
        </w:rPr>
        <w:t>9</w:t>
      </w:r>
      <w:r w:rsidRPr="004357E0">
        <w:rPr>
          <w:rFonts w:asciiTheme="minorHAnsi" w:hAnsiTheme="minorHAnsi" w:cs="Arial"/>
          <w:b/>
          <w:sz w:val="22"/>
          <w:szCs w:val="22"/>
        </w:rPr>
        <w:t xml:space="preserve"> (v 2015, 10 -</w:t>
      </w:r>
      <w:r w:rsidR="00DA7F29" w:rsidRPr="004357E0">
        <w:rPr>
          <w:rFonts w:asciiTheme="minorHAnsi" w:hAnsiTheme="minorHAnsi" w:cs="Arial"/>
          <w:b/>
          <w:sz w:val="22"/>
          <w:szCs w:val="22"/>
        </w:rPr>
        <w:t xml:space="preserve"> 33</w:t>
      </w:r>
      <w:r w:rsidRPr="004357E0">
        <w:rPr>
          <w:rFonts w:asciiTheme="minorHAnsi" w:hAnsiTheme="minorHAnsi" w:cs="Arial"/>
          <w:b/>
          <w:sz w:val="22"/>
          <w:szCs w:val="22"/>
        </w:rPr>
        <w:t xml:space="preserve"> )</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In 1618 besluit een calvinistische kerkvergadering dat er een nieuwe Bijbelvertaling moet komen op basis van de oorspronkelijke teksten. De Staten-Generaal betalen later de kosten van deze 'Statenvertaling'.</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2p Leg uit dat de Staten-Generaal dit besluit waarschijnlijk namen om de binnenlandse problemen van de Republiek in die tijd te verminderen.</w:t>
      </w:r>
    </w:p>
    <w:p w:rsidR="00FC48C5" w:rsidRPr="004357E0" w:rsidRDefault="00FC48C5" w:rsidP="004357E0">
      <w:pPr>
        <w:spacing w:line="276" w:lineRule="auto"/>
        <w:rPr>
          <w:rFonts w:asciiTheme="minorHAnsi" w:hAnsiTheme="minorHAnsi" w:cs="Arial"/>
          <w:sz w:val="22"/>
          <w:szCs w:val="22"/>
        </w:rPr>
      </w:pPr>
    </w:p>
    <w:p w:rsidR="00FC48C5" w:rsidRPr="004357E0" w:rsidRDefault="00FC48C5" w:rsidP="004357E0">
      <w:pPr>
        <w:spacing w:line="276" w:lineRule="auto"/>
        <w:rPr>
          <w:rFonts w:asciiTheme="minorHAnsi" w:hAnsiTheme="minorHAnsi" w:cs="Arial"/>
          <w:b/>
          <w:sz w:val="22"/>
          <w:szCs w:val="22"/>
        </w:rPr>
      </w:pPr>
      <w:r w:rsidRPr="004357E0">
        <w:rPr>
          <w:rFonts w:asciiTheme="minorHAnsi" w:hAnsiTheme="minorHAnsi" w:cs="Arial"/>
          <w:b/>
          <w:sz w:val="22"/>
          <w:szCs w:val="22"/>
        </w:rPr>
        <w:t>Antwoord</w:t>
      </w:r>
    </w:p>
    <w:p w:rsidR="00FC48C5" w:rsidRPr="004357E0" w:rsidRDefault="00FC48C5" w:rsidP="004357E0">
      <w:pPr>
        <w:spacing w:line="276" w:lineRule="auto"/>
        <w:rPr>
          <w:rFonts w:asciiTheme="minorHAnsi" w:hAnsiTheme="minorHAnsi" w:cs="Arial"/>
          <w:sz w:val="22"/>
          <w:szCs w:val="22"/>
        </w:rPr>
      </w:pPr>
    </w:p>
    <w:p w:rsidR="006421BB" w:rsidRPr="004357E0" w:rsidRDefault="006421BB" w:rsidP="004357E0">
      <w:pPr>
        <w:spacing w:line="276" w:lineRule="auto"/>
        <w:rPr>
          <w:rFonts w:asciiTheme="minorHAnsi" w:hAnsiTheme="minorHAnsi" w:cs="Arial"/>
          <w:sz w:val="22"/>
          <w:szCs w:val="22"/>
        </w:rPr>
      </w:pPr>
      <w:r w:rsidRPr="004357E0">
        <w:rPr>
          <w:rFonts w:asciiTheme="minorHAnsi" w:hAnsiTheme="minorHAnsi" w:cs="Arial"/>
          <w:sz w:val="22"/>
          <w:szCs w:val="22"/>
        </w:rPr>
        <w:t>Maximumscore 2</w:t>
      </w:r>
    </w:p>
    <w:p w:rsidR="006421BB" w:rsidRPr="004357E0" w:rsidRDefault="006421BB"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Uit het antwoord moet blijken dat de Staten-Generaal een nieuwe Bijbelvertaling betalen, omdat </w:t>
      </w:r>
    </w:p>
    <w:p w:rsidR="006421BB" w:rsidRPr="004357E0" w:rsidRDefault="006421BB" w:rsidP="004357E0">
      <w:pPr>
        <w:spacing w:line="276" w:lineRule="auto"/>
        <w:rPr>
          <w:rFonts w:asciiTheme="minorHAnsi" w:hAnsiTheme="minorHAnsi" w:cs="Arial"/>
          <w:sz w:val="22"/>
          <w:szCs w:val="22"/>
        </w:rPr>
      </w:pPr>
      <w:r w:rsidRPr="004357E0">
        <w:rPr>
          <w:rFonts w:asciiTheme="minorHAnsi" w:hAnsiTheme="minorHAnsi" w:cs="Arial"/>
          <w:sz w:val="22"/>
          <w:szCs w:val="22"/>
        </w:rPr>
        <w:t>daarin verschillende interpretaties/opvattingen konden worden verenigd, zodat de religieus-politieke tegenstellingen (die tijdens het Bestand naar boven kwamen) overbrug d konden worden.</w:t>
      </w:r>
    </w:p>
    <w:p w:rsidR="006421BB" w:rsidRPr="004357E0" w:rsidRDefault="006421BB"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1</w:t>
      </w:r>
      <w:r w:rsidR="006421BB" w:rsidRPr="004357E0">
        <w:rPr>
          <w:rFonts w:asciiTheme="minorHAnsi" w:hAnsiTheme="minorHAnsi" w:cs="Arial"/>
          <w:b/>
          <w:sz w:val="22"/>
          <w:szCs w:val="22"/>
        </w:rPr>
        <w:t>0</w:t>
      </w:r>
      <w:r w:rsidRPr="004357E0">
        <w:rPr>
          <w:rFonts w:asciiTheme="minorHAnsi" w:hAnsiTheme="minorHAnsi" w:cs="Arial"/>
          <w:b/>
          <w:sz w:val="22"/>
          <w:szCs w:val="22"/>
        </w:rPr>
        <w:t xml:space="preserve"> (v 2015, 11 -</w:t>
      </w:r>
      <w:r w:rsidR="00DA7F29" w:rsidRPr="004357E0">
        <w:rPr>
          <w:rFonts w:asciiTheme="minorHAnsi" w:hAnsiTheme="minorHAnsi" w:cs="Arial"/>
          <w:b/>
          <w:sz w:val="22"/>
          <w:szCs w:val="22"/>
        </w:rPr>
        <w:t xml:space="preserve"> 81</w:t>
      </w:r>
      <w:r w:rsidRPr="004357E0">
        <w:rPr>
          <w:rFonts w:asciiTheme="minorHAnsi" w:hAnsiTheme="minorHAnsi" w:cs="Arial"/>
          <w:b/>
          <w:sz w:val="22"/>
          <w:szCs w:val="22"/>
        </w:rPr>
        <w:t xml:space="preserve"> )</w:t>
      </w:r>
    </w:p>
    <w:p w:rsidR="00D53269" w:rsidRPr="004357E0" w:rsidRDefault="00D53269" w:rsidP="004357E0">
      <w:pPr>
        <w:spacing w:line="276" w:lineRule="auto"/>
        <w:rPr>
          <w:rFonts w:asciiTheme="minorHAnsi" w:hAnsiTheme="minorHAnsi" w:cs="Arial"/>
          <w:b/>
          <w:sz w:val="22"/>
          <w:szCs w:val="22"/>
        </w:rPr>
      </w:pPr>
    </w:p>
    <w:p w:rsidR="00D53269" w:rsidRPr="004357E0" w:rsidRDefault="00D53269" w:rsidP="004357E0">
      <w:pPr>
        <w:spacing w:line="276" w:lineRule="auto"/>
        <w:rPr>
          <w:rFonts w:asciiTheme="minorHAnsi" w:hAnsiTheme="minorHAnsi" w:cs="Arial"/>
          <w:b/>
          <w:sz w:val="22"/>
          <w:szCs w:val="22"/>
        </w:rPr>
      </w:pPr>
      <w:r w:rsidRPr="004357E0">
        <w:rPr>
          <w:rFonts w:asciiTheme="minorHAnsi" w:hAnsiTheme="minorHAnsi" w:cs="Arial"/>
          <w:b/>
          <w:sz w:val="22"/>
          <w:szCs w:val="22"/>
        </w:rPr>
        <w:lastRenderedPageBreak/>
        <w:t>Bron 1</w:t>
      </w:r>
    </w:p>
    <w:p w:rsidR="00D53269" w:rsidRPr="004357E0" w:rsidRDefault="00D53269" w:rsidP="004357E0">
      <w:pPr>
        <w:spacing w:line="276" w:lineRule="auto"/>
        <w:rPr>
          <w:rFonts w:asciiTheme="minorHAnsi" w:hAnsiTheme="minorHAnsi" w:cs="Arial"/>
          <w:b/>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Een foto van de </w:t>
      </w:r>
      <w:proofErr w:type="spellStart"/>
      <w:r w:rsidRPr="004357E0">
        <w:rPr>
          <w:rFonts w:asciiTheme="minorHAnsi" w:hAnsiTheme="minorHAnsi" w:cs="Arial"/>
          <w:sz w:val="22"/>
          <w:szCs w:val="22"/>
        </w:rPr>
        <w:t>Oudezijds</w:t>
      </w:r>
      <w:proofErr w:type="spellEnd"/>
      <w:r w:rsidRPr="004357E0">
        <w:rPr>
          <w:rFonts w:asciiTheme="minorHAnsi" w:hAnsiTheme="minorHAnsi" w:cs="Arial"/>
          <w:sz w:val="22"/>
          <w:szCs w:val="22"/>
        </w:rPr>
        <w:t xml:space="preserve"> Voorburgwal in Amsterdam:</w:t>
      </w:r>
    </w:p>
    <w:p w:rsidR="00D53269" w:rsidRPr="004357E0" w:rsidRDefault="00D53269" w:rsidP="004357E0">
      <w:pPr>
        <w:spacing w:line="276" w:lineRule="auto"/>
        <w:rPr>
          <w:rFonts w:asciiTheme="minorHAnsi" w:hAnsiTheme="minorHAnsi" w:cs="Arial"/>
          <w:b/>
          <w:sz w:val="22"/>
          <w:szCs w:val="22"/>
        </w:rPr>
      </w:pPr>
    </w:p>
    <w:p w:rsidR="00D53269" w:rsidRPr="004357E0" w:rsidRDefault="00D53269" w:rsidP="004357E0">
      <w:pPr>
        <w:spacing w:line="276" w:lineRule="auto"/>
        <w:rPr>
          <w:rFonts w:asciiTheme="minorHAnsi" w:hAnsiTheme="minorHAnsi" w:cs="Arial"/>
          <w:b/>
          <w:sz w:val="22"/>
          <w:szCs w:val="22"/>
        </w:rPr>
      </w:pPr>
      <w:r w:rsidRPr="004357E0">
        <w:rPr>
          <w:rFonts w:asciiTheme="minorHAnsi" w:hAnsiTheme="minorHAnsi" w:cs="Arial"/>
          <w:b/>
          <w:noProof/>
          <w:sz w:val="22"/>
          <w:szCs w:val="22"/>
          <w:lang w:eastAsia="nl-NL"/>
        </w:rPr>
        <w:drawing>
          <wp:inline distT="0" distB="0" distL="0" distR="0">
            <wp:extent cx="2733675" cy="40314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379" cy="4033993"/>
                    </a:xfrm>
                    <a:prstGeom prst="rect">
                      <a:avLst/>
                    </a:prstGeom>
                    <a:noFill/>
                    <a:ln>
                      <a:noFill/>
                    </a:ln>
                  </pic:spPr>
                </pic:pic>
              </a:graphicData>
            </a:graphic>
          </wp:inline>
        </w:drawing>
      </w: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Toelichting</w:t>
      </w: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In 1661 koopt Jan Hartman het grachtenpand dat op de foto tweede van links staat. Hartman laat de zolder ombouwen tot schuilkerk, waarin de </w:t>
      </w:r>
      <w:proofErr w:type="spellStart"/>
      <w:r w:rsidRPr="004357E0">
        <w:rPr>
          <w:rFonts w:asciiTheme="minorHAnsi" w:hAnsiTheme="minorHAnsi" w:cs="Arial"/>
          <w:sz w:val="22"/>
          <w:szCs w:val="22"/>
        </w:rPr>
        <w:t>roomskatholieke</w:t>
      </w:r>
      <w:proofErr w:type="spellEnd"/>
      <w:r w:rsidRPr="004357E0">
        <w:rPr>
          <w:rFonts w:asciiTheme="minorHAnsi" w:hAnsiTheme="minorHAnsi" w:cs="Arial"/>
          <w:sz w:val="22"/>
          <w:szCs w:val="22"/>
        </w:rPr>
        <w:t xml:space="preserve"> eredienst wordt gehouden. Het pand wordt 'Ons' Lieve Heer op </w:t>
      </w:r>
      <w:proofErr w:type="spellStart"/>
      <w:r w:rsidRPr="004357E0">
        <w:rPr>
          <w:rFonts w:asciiTheme="minorHAnsi" w:hAnsiTheme="minorHAnsi" w:cs="Arial"/>
          <w:sz w:val="22"/>
          <w:szCs w:val="22"/>
        </w:rPr>
        <w:t>Solder</w:t>
      </w:r>
      <w:proofErr w:type="spellEnd"/>
      <w:r w:rsidRPr="004357E0">
        <w:rPr>
          <w:rFonts w:asciiTheme="minorHAnsi" w:hAnsiTheme="minorHAnsi" w:cs="Arial"/>
          <w:sz w:val="22"/>
          <w:szCs w:val="22"/>
        </w:rPr>
        <w:t>' genoemd en is tot 1887 een belangrijke rooms-katholieke kerk in het centrum van Amsterdam.</w:t>
      </w:r>
    </w:p>
    <w:p w:rsidR="00D53269" w:rsidRPr="004357E0" w:rsidRDefault="00D53269" w:rsidP="004357E0">
      <w:pPr>
        <w:spacing w:line="276" w:lineRule="auto"/>
        <w:rPr>
          <w:rFonts w:asciiTheme="minorHAnsi" w:hAnsiTheme="minorHAnsi" w:cs="Arial"/>
          <w:b/>
          <w:sz w:val="22"/>
          <w:szCs w:val="22"/>
        </w:rPr>
      </w:pPr>
    </w:p>
    <w:p w:rsidR="00D53269" w:rsidRPr="004357E0" w:rsidRDefault="00D53269" w:rsidP="004357E0">
      <w:pPr>
        <w:spacing w:line="276" w:lineRule="auto"/>
        <w:rPr>
          <w:rFonts w:asciiTheme="minorHAnsi" w:hAnsiTheme="minorHAnsi" w:cs="Arial"/>
          <w:b/>
          <w:sz w:val="22"/>
          <w:szCs w:val="22"/>
        </w:rPr>
      </w:pPr>
      <w:r w:rsidRPr="004357E0">
        <w:rPr>
          <w:rFonts w:asciiTheme="minorHAnsi" w:hAnsiTheme="minorHAnsi" w:cs="Arial"/>
          <w:b/>
          <w:sz w:val="22"/>
          <w:szCs w:val="22"/>
        </w:rPr>
        <w:t>Bron 2</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Een foto van de Prins Hendrikkade in Amsterdam:</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noProof/>
          <w:sz w:val="22"/>
          <w:szCs w:val="22"/>
          <w:lang w:eastAsia="nl-NL"/>
        </w:rPr>
        <w:lastRenderedPageBreak/>
        <w:drawing>
          <wp:inline distT="0" distB="0" distL="0" distR="0">
            <wp:extent cx="3913234" cy="29241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533" cy="2925146"/>
                    </a:xfrm>
                    <a:prstGeom prst="rect">
                      <a:avLst/>
                    </a:prstGeom>
                    <a:noFill/>
                    <a:ln>
                      <a:noFill/>
                    </a:ln>
                  </pic:spPr>
                </pic:pic>
              </a:graphicData>
            </a:graphic>
          </wp:inline>
        </w:drawing>
      </w: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Toelichting</w:t>
      </w: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De Sint Nicolaaskerk is gebouwd tussen 1884 en 1887 en is vanaf die tijd de belangrijkste rooms-katholiek kerk in het centrum van Amsterdam.</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Gebruik bron 1 en bron 2.</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Een historicus komt bij deze twee foto's van kerkgebouwen in Amsterdam tot de volgende beweringen:</w:t>
      </w:r>
    </w:p>
    <w:p w:rsidR="00D53269" w:rsidRPr="004357E0" w:rsidRDefault="00D53269" w:rsidP="004357E0">
      <w:pPr>
        <w:pStyle w:val="Lijstalinea"/>
        <w:numPr>
          <w:ilvl w:val="0"/>
          <w:numId w:val="2"/>
        </w:numPr>
        <w:spacing w:line="276" w:lineRule="auto"/>
        <w:rPr>
          <w:rFonts w:asciiTheme="minorHAnsi" w:hAnsiTheme="minorHAnsi" w:cs="Arial"/>
          <w:sz w:val="22"/>
          <w:szCs w:val="22"/>
        </w:rPr>
      </w:pPr>
      <w:r w:rsidRPr="004357E0">
        <w:rPr>
          <w:rFonts w:asciiTheme="minorHAnsi" w:hAnsiTheme="minorHAnsi" w:cs="Arial"/>
          <w:sz w:val="22"/>
          <w:szCs w:val="22"/>
        </w:rPr>
        <w:t xml:space="preserve">'Ons' Lieve Heer op </w:t>
      </w:r>
      <w:proofErr w:type="spellStart"/>
      <w:r w:rsidRPr="004357E0">
        <w:rPr>
          <w:rFonts w:asciiTheme="minorHAnsi" w:hAnsiTheme="minorHAnsi" w:cs="Arial"/>
          <w:sz w:val="22"/>
          <w:szCs w:val="22"/>
        </w:rPr>
        <w:t>Solder</w:t>
      </w:r>
      <w:proofErr w:type="spellEnd"/>
      <w:r w:rsidRPr="004357E0">
        <w:rPr>
          <w:rFonts w:asciiTheme="minorHAnsi" w:hAnsiTheme="minorHAnsi" w:cs="Arial"/>
          <w:sz w:val="22"/>
          <w:szCs w:val="22"/>
        </w:rPr>
        <w:t>' is een goede illustratie van de godsdienstpolitiek van de Republiek.</w:t>
      </w:r>
    </w:p>
    <w:p w:rsidR="00D53269" w:rsidRPr="004357E0" w:rsidRDefault="00D53269" w:rsidP="004357E0">
      <w:pPr>
        <w:pStyle w:val="Lijstalinea"/>
        <w:numPr>
          <w:ilvl w:val="0"/>
          <w:numId w:val="2"/>
        </w:numPr>
        <w:spacing w:line="276" w:lineRule="auto"/>
        <w:rPr>
          <w:rFonts w:asciiTheme="minorHAnsi" w:hAnsiTheme="minorHAnsi" w:cs="Arial"/>
          <w:sz w:val="22"/>
          <w:szCs w:val="22"/>
        </w:rPr>
      </w:pPr>
      <w:r w:rsidRPr="004357E0">
        <w:rPr>
          <w:rFonts w:asciiTheme="minorHAnsi" w:hAnsiTheme="minorHAnsi" w:cs="Arial"/>
          <w:sz w:val="22"/>
          <w:szCs w:val="22"/>
        </w:rPr>
        <w:t>De bouw van de Sint Nicolaaskerk laat zien dat aan het eind van de negentiende eeuw deze politiek door Verlichtingsideeën is veranderd.</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4p Ondersteun beide beweringen, telkens met een verwijzing naar de daarbij</w:t>
      </w:r>
      <w:r w:rsidR="00FC48C5" w:rsidRPr="004357E0">
        <w:rPr>
          <w:rFonts w:asciiTheme="minorHAnsi" w:hAnsiTheme="minorHAnsi" w:cs="Arial"/>
          <w:sz w:val="22"/>
          <w:szCs w:val="22"/>
        </w:rPr>
        <w:t xml:space="preserve"> </w:t>
      </w:r>
      <w:r w:rsidRPr="004357E0">
        <w:rPr>
          <w:rFonts w:asciiTheme="minorHAnsi" w:hAnsiTheme="minorHAnsi" w:cs="Arial"/>
          <w:sz w:val="22"/>
          <w:szCs w:val="22"/>
        </w:rPr>
        <w:t>passende foto.</w:t>
      </w:r>
    </w:p>
    <w:p w:rsidR="00D53269" w:rsidRPr="004357E0" w:rsidRDefault="00D53269" w:rsidP="004357E0">
      <w:pPr>
        <w:spacing w:line="276" w:lineRule="auto"/>
        <w:rPr>
          <w:rFonts w:asciiTheme="minorHAnsi" w:hAnsiTheme="minorHAnsi" w:cs="Arial"/>
          <w:sz w:val="22"/>
          <w:szCs w:val="22"/>
        </w:rPr>
      </w:pPr>
    </w:p>
    <w:p w:rsidR="00FC48C5" w:rsidRPr="004357E0" w:rsidRDefault="00FC48C5" w:rsidP="004357E0">
      <w:pPr>
        <w:spacing w:line="276" w:lineRule="auto"/>
        <w:rPr>
          <w:rFonts w:asciiTheme="minorHAnsi" w:hAnsiTheme="minorHAnsi" w:cs="Arial"/>
          <w:b/>
          <w:sz w:val="22"/>
          <w:szCs w:val="22"/>
        </w:rPr>
      </w:pPr>
      <w:r w:rsidRPr="004357E0">
        <w:rPr>
          <w:rFonts w:asciiTheme="minorHAnsi" w:hAnsiTheme="minorHAnsi" w:cs="Arial"/>
          <w:b/>
          <w:sz w:val="22"/>
          <w:szCs w:val="22"/>
        </w:rPr>
        <w:t>Antwoord</w:t>
      </w:r>
    </w:p>
    <w:p w:rsidR="00FC48C5" w:rsidRPr="004357E0" w:rsidRDefault="00FC48C5" w:rsidP="004357E0">
      <w:pPr>
        <w:spacing w:line="276" w:lineRule="auto"/>
        <w:rPr>
          <w:rFonts w:asciiTheme="minorHAnsi" w:hAnsiTheme="minorHAnsi" w:cs="Arial"/>
          <w:sz w:val="22"/>
          <w:szCs w:val="22"/>
        </w:rPr>
      </w:pPr>
    </w:p>
    <w:p w:rsidR="004323CB" w:rsidRPr="004357E0" w:rsidRDefault="004323CB" w:rsidP="004357E0">
      <w:pPr>
        <w:spacing w:line="276" w:lineRule="auto"/>
        <w:rPr>
          <w:rFonts w:asciiTheme="minorHAnsi" w:hAnsiTheme="minorHAnsi" w:cs="Arial"/>
          <w:sz w:val="22"/>
          <w:szCs w:val="22"/>
        </w:rPr>
      </w:pPr>
      <w:r w:rsidRPr="004357E0">
        <w:rPr>
          <w:rFonts w:asciiTheme="minorHAnsi" w:hAnsiTheme="minorHAnsi" w:cs="Arial"/>
          <w:sz w:val="22"/>
          <w:szCs w:val="22"/>
        </w:rPr>
        <w:t>maximumscore 4</w:t>
      </w:r>
    </w:p>
    <w:p w:rsidR="004323CB" w:rsidRPr="004357E0" w:rsidRDefault="004323CB" w:rsidP="004357E0">
      <w:pPr>
        <w:spacing w:line="276" w:lineRule="auto"/>
        <w:rPr>
          <w:rFonts w:asciiTheme="minorHAnsi" w:hAnsiTheme="minorHAnsi" w:cs="Arial"/>
          <w:sz w:val="22"/>
          <w:szCs w:val="22"/>
        </w:rPr>
      </w:pPr>
      <w:r w:rsidRPr="004357E0">
        <w:rPr>
          <w:rFonts w:asciiTheme="minorHAnsi" w:hAnsiTheme="minorHAnsi" w:cs="Arial"/>
          <w:sz w:val="22"/>
          <w:szCs w:val="22"/>
        </w:rPr>
        <w:t>Voorbeeld van een juist antwoord is:</w:t>
      </w:r>
    </w:p>
    <w:p w:rsidR="004323CB" w:rsidRPr="004357E0" w:rsidRDefault="004323CB" w:rsidP="004357E0">
      <w:pPr>
        <w:pStyle w:val="Lijstalinea"/>
        <w:numPr>
          <w:ilvl w:val="0"/>
          <w:numId w:val="8"/>
        </w:numPr>
        <w:spacing w:line="276" w:lineRule="auto"/>
        <w:rPr>
          <w:rFonts w:asciiTheme="minorHAnsi" w:hAnsiTheme="minorHAnsi" w:cs="Arial"/>
          <w:sz w:val="22"/>
          <w:szCs w:val="22"/>
        </w:rPr>
      </w:pPr>
      <w:r w:rsidRPr="004357E0">
        <w:rPr>
          <w:rFonts w:asciiTheme="minorHAnsi" w:hAnsiTheme="minorHAnsi" w:cs="Arial"/>
          <w:sz w:val="22"/>
          <w:szCs w:val="22"/>
        </w:rPr>
        <w:t>De foto van de schuilkerk laat zien dat de rooms-katholieken geen duidelijk zichtbaar kerkgebouw hebben, waaruit blijkt dat er voor rooms-katholieken wel ruimte is om hun godsdienst te belijden (wat wijst op tolerantie) maar dat dit in het geheim/niet openlijk moet gebeuren (waaruit blijkt dat er geen godsdienstvrijheid is) 2</w:t>
      </w:r>
    </w:p>
    <w:p w:rsidR="004323CB" w:rsidRPr="004357E0" w:rsidRDefault="004323CB" w:rsidP="004357E0">
      <w:pPr>
        <w:pStyle w:val="Lijstalinea"/>
        <w:numPr>
          <w:ilvl w:val="0"/>
          <w:numId w:val="8"/>
        </w:numPr>
        <w:spacing w:line="276" w:lineRule="auto"/>
        <w:rPr>
          <w:rFonts w:asciiTheme="minorHAnsi" w:hAnsiTheme="minorHAnsi" w:cs="Arial"/>
          <w:sz w:val="22"/>
          <w:szCs w:val="22"/>
        </w:rPr>
      </w:pPr>
      <w:r w:rsidRPr="004357E0">
        <w:rPr>
          <w:rFonts w:asciiTheme="minorHAnsi" w:hAnsiTheme="minorHAnsi" w:cs="Arial"/>
          <w:sz w:val="22"/>
          <w:szCs w:val="22"/>
        </w:rPr>
        <w:t>De foto van de Sint Nicolaaskerk laat zien dat de rooms-katholieken na 1887 wel een duidelijk zichtbaar kerkgebouw in Amsterdam hebben, (waaruit blijkt dat de rooms-katholieken geen achtergestelde positie meer innemen); het gelijkheidsideaal van de Verlichting is nu blijkbaar ook op godsdienstig terrein toegepast 2</w:t>
      </w:r>
    </w:p>
    <w:p w:rsidR="004323CB" w:rsidRPr="004357E0" w:rsidRDefault="004323CB" w:rsidP="004357E0">
      <w:pPr>
        <w:spacing w:line="276" w:lineRule="auto"/>
        <w:rPr>
          <w:rFonts w:asciiTheme="minorHAnsi" w:hAnsiTheme="minorHAnsi" w:cs="Arial"/>
          <w:sz w:val="22"/>
          <w:szCs w:val="22"/>
        </w:rPr>
      </w:pPr>
    </w:p>
    <w:p w:rsidR="004357E0" w:rsidRDefault="004357E0">
      <w:pPr>
        <w:rPr>
          <w:rFonts w:asciiTheme="minorHAnsi" w:hAnsiTheme="minorHAnsi" w:cs="Arial"/>
          <w:b/>
          <w:sz w:val="22"/>
          <w:szCs w:val="22"/>
        </w:rPr>
      </w:pPr>
      <w:r>
        <w:rPr>
          <w:rFonts w:asciiTheme="minorHAnsi" w:hAnsiTheme="minorHAnsi" w:cs="Arial"/>
          <w:b/>
          <w:sz w:val="22"/>
          <w:szCs w:val="22"/>
        </w:rPr>
        <w:br w:type="page"/>
      </w:r>
    </w:p>
    <w:p w:rsidR="00D53269" w:rsidRPr="004357E0" w:rsidRDefault="00D53269" w:rsidP="004357E0">
      <w:pPr>
        <w:spacing w:line="276" w:lineRule="auto"/>
        <w:rPr>
          <w:rFonts w:asciiTheme="minorHAnsi" w:hAnsiTheme="minorHAnsi" w:cs="Arial"/>
          <w:b/>
          <w:sz w:val="22"/>
          <w:szCs w:val="22"/>
        </w:rPr>
      </w:pPr>
      <w:r w:rsidRPr="004357E0">
        <w:rPr>
          <w:rFonts w:asciiTheme="minorHAnsi" w:hAnsiTheme="minorHAnsi" w:cs="Arial"/>
          <w:b/>
          <w:sz w:val="22"/>
          <w:szCs w:val="22"/>
        </w:rPr>
        <w:lastRenderedPageBreak/>
        <w:t>Opdracht  1</w:t>
      </w:r>
      <w:r w:rsidR="006421BB" w:rsidRPr="004357E0">
        <w:rPr>
          <w:rFonts w:asciiTheme="minorHAnsi" w:hAnsiTheme="minorHAnsi" w:cs="Arial"/>
          <w:b/>
          <w:sz w:val="22"/>
          <w:szCs w:val="22"/>
        </w:rPr>
        <w:t>1</w:t>
      </w:r>
      <w:r w:rsidRPr="004357E0">
        <w:rPr>
          <w:rFonts w:asciiTheme="minorHAnsi" w:hAnsiTheme="minorHAnsi" w:cs="Arial"/>
          <w:b/>
          <w:sz w:val="22"/>
          <w:szCs w:val="22"/>
        </w:rPr>
        <w:t xml:space="preserve"> (v 2015, 12 -</w:t>
      </w:r>
      <w:r w:rsidR="00DA7F29" w:rsidRPr="004357E0">
        <w:rPr>
          <w:rFonts w:asciiTheme="minorHAnsi" w:hAnsiTheme="minorHAnsi" w:cs="Arial"/>
          <w:b/>
          <w:sz w:val="22"/>
          <w:szCs w:val="22"/>
        </w:rPr>
        <w:t xml:space="preserve"> 72</w:t>
      </w:r>
      <w:r w:rsidRPr="004357E0">
        <w:rPr>
          <w:rFonts w:asciiTheme="minorHAnsi" w:hAnsiTheme="minorHAnsi" w:cs="Arial"/>
          <w:b/>
          <w:sz w:val="22"/>
          <w:szCs w:val="22"/>
        </w:rPr>
        <w:t xml:space="preserve"> )</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In 1691 verscheen in de Republiek het boek De betoverde wereld van de predikant Balthasar Bekker. Het boek was een reactie op een pauselijke oorkonde uit 1584 over magie en hekserij. In zijn boek kwam Bekker na bestudering van de Bijbel en geschriften uit de oudheid tot de conclusie dat bezetenheid, wonderen en de duivel waarschijnlijk niet bestaan.</w:t>
      </w:r>
    </w:p>
    <w:p w:rsidR="00D53269" w:rsidRPr="004357E0" w:rsidRDefault="00D53269" w:rsidP="004357E0">
      <w:pPr>
        <w:spacing w:line="276" w:lineRule="auto"/>
        <w:rPr>
          <w:rFonts w:asciiTheme="minorHAnsi" w:hAnsiTheme="minorHAnsi" w:cs="Arial"/>
          <w:sz w:val="22"/>
          <w:szCs w:val="22"/>
        </w:rPr>
      </w:pPr>
    </w:p>
    <w:p w:rsidR="00D53269" w:rsidRPr="004357E0" w:rsidRDefault="00D53269" w:rsidP="004357E0">
      <w:pPr>
        <w:spacing w:line="276" w:lineRule="auto"/>
        <w:rPr>
          <w:rFonts w:asciiTheme="minorHAnsi" w:hAnsiTheme="minorHAnsi" w:cs="Arial"/>
          <w:sz w:val="22"/>
          <w:szCs w:val="22"/>
        </w:rPr>
      </w:pPr>
      <w:r w:rsidRPr="004357E0">
        <w:rPr>
          <w:rFonts w:asciiTheme="minorHAnsi" w:hAnsiTheme="minorHAnsi" w:cs="Arial"/>
          <w:sz w:val="22"/>
          <w:szCs w:val="22"/>
        </w:rPr>
        <w:t>3p Licht dit toe door:</w:t>
      </w:r>
    </w:p>
    <w:p w:rsidR="00D53269" w:rsidRPr="004357E0" w:rsidRDefault="00D53269" w:rsidP="004357E0">
      <w:pPr>
        <w:pStyle w:val="Lijstalinea"/>
        <w:numPr>
          <w:ilvl w:val="0"/>
          <w:numId w:val="3"/>
        </w:numPr>
        <w:spacing w:line="276" w:lineRule="auto"/>
        <w:rPr>
          <w:rFonts w:asciiTheme="minorHAnsi" w:hAnsiTheme="minorHAnsi" w:cs="Arial"/>
          <w:sz w:val="22"/>
          <w:szCs w:val="22"/>
        </w:rPr>
      </w:pPr>
      <w:r w:rsidRPr="004357E0">
        <w:rPr>
          <w:rFonts w:asciiTheme="minorHAnsi" w:hAnsiTheme="minorHAnsi" w:cs="Arial"/>
          <w:sz w:val="22"/>
          <w:szCs w:val="22"/>
        </w:rPr>
        <w:t>uit te leggen dat Bekker in de traditie van de wetenschappelijke veranderingen van zijn tijd stond en</w:t>
      </w:r>
    </w:p>
    <w:p w:rsidR="00D53269" w:rsidRPr="004357E0" w:rsidRDefault="00D53269" w:rsidP="004357E0">
      <w:pPr>
        <w:pStyle w:val="Lijstalinea"/>
        <w:numPr>
          <w:ilvl w:val="0"/>
          <w:numId w:val="3"/>
        </w:numPr>
        <w:spacing w:line="276" w:lineRule="auto"/>
        <w:rPr>
          <w:rFonts w:asciiTheme="minorHAnsi" w:hAnsiTheme="minorHAnsi" w:cs="Arial"/>
          <w:sz w:val="22"/>
          <w:szCs w:val="22"/>
        </w:rPr>
      </w:pPr>
      <w:r w:rsidRPr="004357E0">
        <w:rPr>
          <w:rFonts w:asciiTheme="minorHAnsi" w:hAnsiTheme="minorHAnsi" w:cs="Arial"/>
          <w:sz w:val="22"/>
          <w:szCs w:val="22"/>
        </w:rPr>
        <w:t>aan te geven waarom zijn opvattingen verwant gevonden werden aan de ideeën van Spinoza.</w:t>
      </w:r>
    </w:p>
    <w:p w:rsidR="00FC48C5" w:rsidRPr="004357E0" w:rsidRDefault="00FC48C5" w:rsidP="004357E0">
      <w:pPr>
        <w:spacing w:line="276" w:lineRule="auto"/>
        <w:rPr>
          <w:rFonts w:asciiTheme="minorHAnsi" w:hAnsiTheme="minorHAnsi" w:cs="Arial"/>
          <w:b/>
          <w:sz w:val="22"/>
          <w:szCs w:val="22"/>
        </w:rPr>
      </w:pPr>
    </w:p>
    <w:p w:rsidR="00FC48C5" w:rsidRPr="004357E0" w:rsidRDefault="00FC48C5" w:rsidP="004357E0">
      <w:pPr>
        <w:spacing w:line="276" w:lineRule="auto"/>
        <w:rPr>
          <w:rFonts w:asciiTheme="minorHAnsi" w:hAnsiTheme="minorHAnsi" w:cs="Arial"/>
          <w:b/>
          <w:sz w:val="22"/>
          <w:szCs w:val="22"/>
        </w:rPr>
      </w:pPr>
      <w:r w:rsidRPr="004357E0">
        <w:rPr>
          <w:rFonts w:asciiTheme="minorHAnsi" w:hAnsiTheme="minorHAnsi" w:cs="Arial"/>
          <w:b/>
          <w:sz w:val="22"/>
          <w:szCs w:val="22"/>
        </w:rPr>
        <w:t>Antwoord</w:t>
      </w:r>
    </w:p>
    <w:p w:rsidR="00FC48C5" w:rsidRPr="004357E0" w:rsidRDefault="00FC48C5" w:rsidP="004357E0">
      <w:pPr>
        <w:spacing w:line="276" w:lineRule="auto"/>
        <w:rPr>
          <w:rFonts w:asciiTheme="minorHAnsi" w:hAnsiTheme="minorHAnsi" w:cs="Arial"/>
          <w:sz w:val="22"/>
          <w:szCs w:val="22"/>
        </w:rPr>
      </w:pPr>
    </w:p>
    <w:p w:rsidR="004323CB" w:rsidRPr="004357E0" w:rsidRDefault="004323CB" w:rsidP="004357E0">
      <w:pPr>
        <w:spacing w:line="276" w:lineRule="auto"/>
        <w:rPr>
          <w:rFonts w:asciiTheme="minorHAnsi" w:hAnsiTheme="minorHAnsi" w:cs="Arial"/>
          <w:sz w:val="22"/>
          <w:szCs w:val="22"/>
        </w:rPr>
      </w:pPr>
      <w:r w:rsidRPr="004357E0">
        <w:rPr>
          <w:rFonts w:asciiTheme="minorHAnsi" w:hAnsiTheme="minorHAnsi" w:cs="Arial"/>
          <w:sz w:val="22"/>
          <w:szCs w:val="22"/>
        </w:rPr>
        <w:t>maximumscore 3</w:t>
      </w:r>
    </w:p>
    <w:p w:rsidR="004323CB" w:rsidRPr="004357E0" w:rsidRDefault="004323CB" w:rsidP="004357E0">
      <w:pPr>
        <w:spacing w:line="276" w:lineRule="auto"/>
        <w:rPr>
          <w:rFonts w:asciiTheme="minorHAnsi" w:hAnsiTheme="minorHAnsi" w:cs="Arial"/>
          <w:sz w:val="22"/>
          <w:szCs w:val="22"/>
        </w:rPr>
      </w:pPr>
      <w:r w:rsidRPr="004357E0">
        <w:rPr>
          <w:rFonts w:asciiTheme="minorHAnsi" w:hAnsiTheme="minorHAnsi" w:cs="Arial"/>
          <w:sz w:val="22"/>
          <w:szCs w:val="22"/>
        </w:rPr>
        <w:t>Uit het antwoord moet blijken dat:</w:t>
      </w:r>
    </w:p>
    <w:p w:rsidR="004323CB" w:rsidRPr="004357E0" w:rsidRDefault="004323CB" w:rsidP="004357E0">
      <w:pPr>
        <w:pStyle w:val="Lijstalinea"/>
        <w:numPr>
          <w:ilvl w:val="0"/>
          <w:numId w:val="8"/>
        </w:numPr>
        <w:spacing w:line="276" w:lineRule="auto"/>
        <w:rPr>
          <w:rFonts w:asciiTheme="minorHAnsi" w:hAnsiTheme="minorHAnsi" w:cs="Arial"/>
          <w:sz w:val="22"/>
          <w:szCs w:val="22"/>
        </w:rPr>
      </w:pPr>
      <w:r w:rsidRPr="004357E0">
        <w:rPr>
          <w:rFonts w:asciiTheme="minorHAnsi" w:hAnsiTheme="minorHAnsi" w:cs="Arial"/>
          <w:sz w:val="22"/>
          <w:szCs w:val="22"/>
        </w:rPr>
        <w:t>door de wetenschappelijke revolutie van de zeventiende eeuw er een meer kritische benadering komt van bestaande opvattingen. Bekker onderzocht zelf de Bijbel en werken uit de oudheid om tot een eigen conclusie te komen 2</w:t>
      </w:r>
    </w:p>
    <w:p w:rsidR="0005049E" w:rsidRPr="004357E0" w:rsidRDefault="004323CB" w:rsidP="004357E0">
      <w:pPr>
        <w:pStyle w:val="Lijstalinea"/>
        <w:numPr>
          <w:ilvl w:val="0"/>
          <w:numId w:val="8"/>
        </w:numPr>
        <w:spacing w:line="276" w:lineRule="auto"/>
        <w:rPr>
          <w:rFonts w:asciiTheme="minorHAnsi" w:hAnsiTheme="minorHAnsi" w:cs="Arial"/>
          <w:sz w:val="22"/>
          <w:szCs w:val="22"/>
        </w:rPr>
      </w:pPr>
      <w:r w:rsidRPr="004357E0">
        <w:rPr>
          <w:rFonts w:asciiTheme="minorHAnsi" w:hAnsiTheme="minorHAnsi" w:cs="Arial"/>
          <w:sz w:val="22"/>
          <w:szCs w:val="22"/>
        </w:rPr>
        <w:t>Spinoza stelde dat hekserij en magie niet het bewijs van goddelijke macht zijn zoals de kerk beweerde, maar voortkomen uit menselijke onwetendheid(waar de opvatting van Bekker bij aansluit) 1</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Republiek</w:t>
      </w:r>
    </w:p>
    <w:p w:rsidR="00611D99" w:rsidRPr="004357E0" w:rsidRDefault="00611D99" w:rsidP="004357E0">
      <w:pPr>
        <w:spacing w:line="276" w:lineRule="auto"/>
        <w:rPr>
          <w:rFonts w:asciiTheme="minorHAnsi" w:hAnsiTheme="minorHAnsi" w:cs="Arial"/>
          <w:b/>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12, h 2015 II, 7)</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Bron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i/>
          <w:sz w:val="22"/>
          <w:szCs w:val="22"/>
        </w:rPr>
      </w:pPr>
      <w:r w:rsidRPr="004357E0">
        <w:rPr>
          <w:rFonts w:asciiTheme="minorHAnsi" w:hAnsiTheme="minorHAnsi" w:cs="Arial"/>
          <w:i/>
          <w:sz w:val="22"/>
          <w:szCs w:val="22"/>
        </w:rPr>
        <w:t xml:space="preserve">Na de Beeldenstorm herstelt de hertog van Alva de orde in de Vlaamse steden. Marcus van </w:t>
      </w:r>
      <w:proofErr w:type="spellStart"/>
      <w:r w:rsidRPr="004357E0">
        <w:rPr>
          <w:rFonts w:asciiTheme="minorHAnsi" w:hAnsiTheme="minorHAnsi" w:cs="Arial"/>
          <w:i/>
          <w:sz w:val="22"/>
          <w:szCs w:val="22"/>
        </w:rPr>
        <w:t>Vaernewijck</w:t>
      </w:r>
      <w:proofErr w:type="spellEnd"/>
      <w:r w:rsidRPr="004357E0">
        <w:rPr>
          <w:rFonts w:asciiTheme="minorHAnsi" w:hAnsiTheme="minorHAnsi" w:cs="Arial"/>
          <w:i/>
          <w:sz w:val="22"/>
          <w:szCs w:val="22"/>
        </w:rPr>
        <w:t>, een burger van Gent, beschrijft in zijn dagboek de situatie na de komst van de Spaanse troepen:</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Veel priesters en geestelijken en ook veel wereldlijke katholieken waren zo aangedaan toen zij de grootschalige vervolging en het bloedvergieten van de geuzen zagen, dat zij om verder bloedvergieten te voorkomen, geen namen meer wilden opgeven (ook al wisten zij wel wie er schuldig waren). En zij</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verboden sommige kosters en kerkdienaars, die loslippig waren en toch personen noemden die gewelddadig waren geweest, dat nog meer te doen. Ook schepenen (stadsbestuurders) gaven de meesten die betrokken waren bij deze misdaad niet aan, dat zou de stad een slechte naam hebben gegeven. Het riep ook medelijden met het volk op, hen zo bedrukt en benauwd te zien. Met hun dood en verlies van goederen zou datgene wat kapotgemaakt en bedorven was toch niet meer hersteld kunnen worden.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i/>
          <w:sz w:val="22"/>
          <w:szCs w:val="22"/>
        </w:rPr>
      </w:pPr>
      <w:r w:rsidRPr="004357E0">
        <w:rPr>
          <w:rFonts w:asciiTheme="minorHAnsi" w:hAnsiTheme="minorHAnsi" w:cs="Arial"/>
          <w:i/>
          <w:sz w:val="22"/>
          <w:szCs w:val="22"/>
        </w:rPr>
        <w:t>Gebruik de bron.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lastRenderedPageBreak/>
        <w:t xml:space="preserve">Uit dit dagboekfragment van Marcus van </w:t>
      </w:r>
      <w:proofErr w:type="spellStart"/>
      <w:r w:rsidRPr="004357E0">
        <w:rPr>
          <w:rFonts w:asciiTheme="minorHAnsi" w:hAnsiTheme="minorHAnsi" w:cs="Arial"/>
          <w:sz w:val="22"/>
          <w:szCs w:val="22"/>
        </w:rPr>
        <w:t>Vaernewijck</w:t>
      </w:r>
      <w:proofErr w:type="spellEnd"/>
      <w:r w:rsidRPr="004357E0">
        <w:rPr>
          <w:rFonts w:asciiTheme="minorHAnsi" w:hAnsiTheme="minorHAnsi" w:cs="Arial"/>
          <w:sz w:val="22"/>
          <w:szCs w:val="22"/>
        </w:rPr>
        <w:t xml:space="preserve"> kan een oorzaak voor het uitbreken van de Opstand worden afgeleid.</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2p Licht dit toe door aan te geven:</w:t>
      </w:r>
    </w:p>
    <w:p w:rsidR="00611D99" w:rsidRPr="004357E0" w:rsidRDefault="00611D99" w:rsidP="004357E0">
      <w:pPr>
        <w:pStyle w:val="Lijstalinea"/>
        <w:numPr>
          <w:ilvl w:val="0"/>
          <w:numId w:val="12"/>
        </w:numPr>
        <w:spacing w:line="276" w:lineRule="auto"/>
        <w:rPr>
          <w:rFonts w:asciiTheme="minorHAnsi" w:hAnsiTheme="minorHAnsi" w:cs="Arial"/>
          <w:sz w:val="22"/>
          <w:szCs w:val="22"/>
        </w:rPr>
      </w:pPr>
      <w:r w:rsidRPr="004357E0">
        <w:rPr>
          <w:rFonts w:asciiTheme="minorHAnsi" w:hAnsiTheme="minorHAnsi" w:cs="Arial"/>
          <w:sz w:val="22"/>
          <w:szCs w:val="22"/>
        </w:rPr>
        <w:t>welke oorzaak uit deze bron kan worden afgeleid en</w:t>
      </w:r>
    </w:p>
    <w:p w:rsidR="00611D99" w:rsidRPr="004357E0" w:rsidRDefault="00611D99" w:rsidP="004357E0">
      <w:pPr>
        <w:pStyle w:val="Lijstalinea"/>
        <w:numPr>
          <w:ilvl w:val="0"/>
          <w:numId w:val="12"/>
        </w:numPr>
        <w:spacing w:line="276" w:lineRule="auto"/>
        <w:rPr>
          <w:rFonts w:asciiTheme="minorHAnsi" w:hAnsiTheme="minorHAnsi" w:cs="Arial"/>
          <w:sz w:val="22"/>
          <w:szCs w:val="22"/>
        </w:rPr>
      </w:pPr>
      <w:r w:rsidRPr="004357E0">
        <w:rPr>
          <w:rFonts w:asciiTheme="minorHAnsi" w:hAnsiTheme="minorHAnsi" w:cs="Arial"/>
          <w:sz w:val="22"/>
          <w:szCs w:val="22"/>
        </w:rPr>
        <w:t>waardoor deze oorzaak bijdraagt aan het uitbreken van de Opstand.</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maximumscore 2</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Een juist antwoord bevat de volgende elementen:</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De bron illustreert de algemene afwijzing van de strenge kettervervolging / de strenge straffen die door de Raad van Beroerten worden uitgesproken 1</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Dit draagt bij aan het uitbreken van de Opstand doordat ook katholieken afwijzend staan tegenover het optreden van de (Spaanse) autoriteiten (waardoor de aanhang van de Opstand groeit) 1</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13, h 2015 II, 8)</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Bron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i/>
          <w:sz w:val="22"/>
          <w:szCs w:val="22"/>
        </w:rPr>
      </w:pPr>
      <w:r w:rsidRPr="004357E0">
        <w:rPr>
          <w:rFonts w:asciiTheme="minorHAnsi" w:hAnsiTheme="minorHAnsi" w:cs="Arial"/>
          <w:i/>
          <w:sz w:val="22"/>
          <w:szCs w:val="22"/>
        </w:rPr>
        <w:t>Gebruik de  bron uit de vorige vraag.</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Uit dit dagboekfragment kan een reden worden afgeleid voor het terugroepen van de hertog van Alva door Filips II.</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1p Geef aan welke reden dat is.</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maximumscore 1</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Kern van een juist antwoord is dat Filips II de hertog van Alva terugroept om de rust te herstellen / om niet al zijn aanhang in de Nederlanden van zich te vervreemden.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14, h 2015 II, 9)</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Enkele gegevens over Isaac </w:t>
      </w:r>
      <w:proofErr w:type="spellStart"/>
      <w:r w:rsidRPr="004357E0">
        <w:rPr>
          <w:rFonts w:asciiTheme="minorHAnsi" w:hAnsiTheme="minorHAnsi" w:cs="Arial"/>
          <w:sz w:val="22"/>
          <w:szCs w:val="22"/>
        </w:rPr>
        <w:t>le</w:t>
      </w:r>
      <w:proofErr w:type="spellEnd"/>
      <w:r w:rsidRPr="004357E0">
        <w:rPr>
          <w:rFonts w:asciiTheme="minorHAnsi" w:hAnsiTheme="minorHAnsi" w:cs="Arial"/>
          <w:sz w:val="22"/>
          <w:szCs w:val="22"/>
        </w:rPr>
        <w:t xml:space="preserve"> </w:t>
      </w:r>
      <w:proofErr w:type="spellStart"/>
      <w:r w:rsidRPr="004357E0">
        <w:rPr>
          <w:rFonts w:asciiTheme="minorHAnsi" w:hAnsiTheme="minorHAnsi" w:cs="Arial"/>
          <w:sz w:val="22"/>
          <w:szCs w:val="22"/>
        </w:rPr>
        <w:t>Maire</w:t>
      </w:r>
      <w:proofErr w:type="spellEnd"/>
      <w:r w:rsidRPr="004357E0">
        <w:rPr>
          <w:rFonts w:asciiTheme="minorHAnsi" w:hAnsiTheme="minorHAnsi" w:cs="Arial"/>
          <w:sz w:val="22"/>
          <w:szCs w:val="22"/>
        </w:rPr>
        <w:t xml:space="preserve"> (1558/59-1624):</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1 In 1585 vertrekt de protestantse koopman Isaac </w:t>
      </w:r>
      <w:proofErr w:type="spellStart"/>
      <w:r w:rsidRPr="004357E0">
        <w:rPr>
          <w:rFonts w:asciiTheme="minorHAnsi" w:hAnsiTheme="minorHAnsi" w:cs="Arial"/>
          <w:sz w:val="22"/>
          <w:szCs w:val="22"/>
        </w:rPr>
        <w:t>le</w:t>
      </w:r>
      <w:proofErr w:type="spellEnd"/>
      <w:r w:rsidRPr="004357E0">
        <w:rPr>
          <w:rFonts w:asciiTheme="minorHAnsi" w:hAnsiTheme="minorHAnsi" w:cs="Arial"/>
          <w:sz w:val="22"/>
          <w:szCs w:val="22"/>
        </w:rPr>
        <w:t xml:space="preserve"> </w:t>
      </w:r>
      <w:proofErr w:type="spellStart"/>
      <w:r w:rsidRPr="004357E0">
        <w:rPr>
          <w:rFonts w:asciiTheme="minorHAnsi" w:hAnsiTheme="minorHAnsi" w:cs="Arial"/>
          <w:sz w:val="22"/>
          <w:szCs w:val="22"/>
        </w:rPr>
        <w:t>Maire</w:t>
      </w:r>
      <w:proofErr w:type="spellEnd"/>
      <w:r w:rsidRPr="004357E0">
        <w:rPr>
          <w:rFonts w:asciiTheme="minorHAnsi" w:hAnsiTheme="minorHAnsi" w:cs="Arial"/>
          <w:sz w:val="22"/>
          <w:szCs w:val="22"/>
        </w:rPr>
        <w:t xml:space="preserve"> met zijn gezin van Antwerpen naar Amsterdam.</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2 Vanaf de oprichting in 1602 is hij aandeelhouder en bestuurder van de VOC. Als er geruchten ontstaan over verduistering moet hij deze functie neerleggen.</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3 In 1609 geeft hij leiding aan 'De Groote Compagnie', een geheim genootschap dat handelt in aandelen van de VOC en probeert de waarde van die aandelen te beïnvloeden.</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4 Op aandrang van de VOC verbieden de Staten-Generaal het verhandelen van aandelen die nog niet in het bezit van de verkopers zijn. De maatregel betekent het einde van de 'De Groote Compagnie'.</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De levensloop van Isaac </w:t>
      </w:r>
      <w:proofErr w:type="spellStart"/>
      <w:r w:rsidRPr="004357E0">
        <w:rPr>
          <w:rFonts w:asciiTheme="minorHAnsi" w:hAnsiTheme="minorHAnsi" w:cs="Arial"/>
          <w:sz w:val="22"/>
          <w:szCs w:val="22"/>
        </w:rPr>
        <w:t>le</w:t>
      </w:r>
      <w:proofErr w:type="spellEnd"/>
      <w:r w:rsidRPr="004357E0">
        <w:rPr>
          <w:rFonts w:asciiTheme="minorHAnsi" w:hAnsiTheme="minorHAnsi" w:cs="Arial"/>
          <w:sz w:val="22"/>
          <w:szCs w:val="22"/>
        </w:rPr>
        <w:t xml:space="preserve"> </w:t>
      </w:r>
      <w:proofErr w:type="spellStart"/>
      <w:r w:rsidRPr="004357E0">
        <w:rPr>
          <w:rFonts w:asciiTheme="minorHAnsi" w:hAnsiTheme="minorHAnsi" w:cs="Arial"/>
          <w:sz w:val="22"/>
          <w:szCs w:val="22"/>
        </w:rPr>
        <w:t>Maire</w:t>
      </w:r>
      <w:proofErr w:type="spellEnd"/>
      <w:r w:rsidRPr="004357E0">
        <w:rPr>
          <w:rFonts w:asciiTheme="minorHAnsi" w:hAnsiTheme="minorHAnsi" w:cs="Arial"/>
          <w:sz w:val="22"/>
          <w:szCs w:val="22"/>
        </w:rPr>
        <w:t xml:space="preserve"> kan worden gebruikt om verschillende kenmerkende aspecten uit de vroegmoderne tijd te illustreren.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lastRenderedPageBreak/>
        <w:t xml:space="preserve">4p Kies twee gegevens uit het leven van </w:t>
      </w:r>
      <w:proofErr w:type="spellStart"/>
      <w:r w:rsidRPr="004357E0">
        <w:rPr>
          <w:rFonts w:asciiTheme="minorHAnsi" w:hAnsiTheme="minorHAnsi" w:cs="Arial"/>
          <w:sz w:val="22"/>
          <w:szCs w:val="22"/>
        </w:rPr>
        <w:t>Le</w:t>
      </w:r>
      <w:proofErr w:type="spellEnd"/>
      <w:r w:rsidRPr="004357E0">
        <w:rPr>
          <w:rFonts w:asciiTheme="minorHAnsi" w:hAnsiTheme="minorHAnsi" w:cs="Arial"/>
          <w:sz w:val="22"/>
          <w:szCs w:val="22"/>
        </w:rPr>
        <w:t xml:space="preserve"> </w:t>
      </w:r>
      <w:proofErr w:type="spellStart"/>
      <w:r w:rsidRPr="004357E0">
        <w:rPr>
          <w:rFonts w:asciiTheme="minorHAnsi" w:hAnsiTheme="minorHAnsi" w:cs="Arial"/>
          <w:sz w:val="22"/>
          <w:szCs w:val="22"/>
        </w:rPr>
        <w:t>Maire</w:t>
      </w:r>
      <w:proofErr w:type="spellEnd"/>
      <w:r w:rsidRPr="004357E0">
        <w:rPr>
          <w:rFonts w:asciiTheme="minorHAnsi" w:hAnsiTheme="minorHAnsi" w:cs="Arial"/>
          <w:sz w:val="22"/>
          <w:szCs w:val="22"/>
        </w:rPr>
        <w:t xml:space="preserve"> en verbind die telkens met een ander kenmerkend aspect van de vroegmoderne tijd. In 1588 werd duidelijk dat de opstandige Nederlandse gewesten zich tot een zelfstandige staat konden ontwikkelen.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maximumscore 4</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Voorbeeld van een juist antwoord is:</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 De verhuizing van </w:t>
      </w:r>
      <w:proofErr w:type="spellStart"/>
      <w:r w:rsidRPr="004357E0">
        <w:rPr>
          <w:rFonts w:asciiTheme="minorHAnsi" w:hAnsiTheme="minorHAnsi" w:cs="Arial"/>
          <w:sz w:val="22"/>
          <w:szCs w:val="22"/>
        </w:rPr>
        <w:t>Le</w:t>
      </w:r>
      <w:proofErr w:type="spellEnd"/>
      <w:r w:rsidRPr="004357E0">
        <w:rPr>
          <w:rFonts w:asciiTheme="minorHAnsi" w:hAnsiTheme="minorHAnsi" w:cs="Arial"/>
          <w:sz w:val="22"/>
          <w:szCs w:val="22"/>
        </w:rPr>
        <w:t xml:space="preserve"> </w:t>
      </w:r>
      <w:proofErr w:type="spellStart"/>
      <w:r w:rsidRPr="004357E0">
        <w:rPr>
          <w:rFonts w:asciiTheme="minorHAnsi" w:hAnsiTheme="minorHAnsi" w:cs="Arial"/>
          <w:sz w:val="22"/>
          <w:szCs w:val="22"/>
        </w:rPr>
        <w:t>Maire</w:t>
      </w:r>
      <w:proofErr w:type="spellEnd"/>
      <w:r w:rsidRPr="004357E0">
        <w:rPr>
          <w:rFonts w:asciiTheme="minorHAnsi" w:hAnsiTheme="minorHAnsi" w:cs="Arial"/>
          <w:sz w:val="22"/>
          <w:szCs w:val="22"/>
        </w:rPr>
        <w:t xml:space="preserve"> naar Amsterdam in 1585 (1) past bij de val van Antwerpen, wat een onderdeel is van 'het conflict in de Nederlanden dat resulteerde in de stichting van een Nederlandse staat' / 'de protestantse reformatie die splitsing van de christelijke kerk in West-Europa tot gevolg had' (of omschrijvingen daarvan) 2</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 </w:t>
      </w:r>
      <w:proofErr w:type="spellStart"/>
      <w:r w:rsidRPr="004357E0">
        <w:rPr>
          <w:rFonts w:asciiTheme="minorHAnsi" w:hAnsiTheme="minorHAnsi" w:cs="Arial"/>
          <w:sz w:val="22"/>
          <w:szCs w:val="22"/>
        </w:rPr>
        <w:t>Le</w:t>
      </w:r>
      <w:proofErr w:type="spellEnd"/>
      <w:r w:rsidRPr="004357E0">
        <w:rPr>
          <w:rFonts w:asciiTheme="minorHAnsi" w:hAnsiTheme="minorHAnsi" w:cs="Arial"/>
          <w:sz w:val="22"/>
          <w:szCs w:val="22"/>
        </w:rPr>
        <w:t xml:space="preserve"> </w:t>
      </w:r>
      <w:proofErr w:type="spellStart"/>
      <w:r w:rsidRPr="004357E0">
        <w:rPr>
          <w:rFonts w:asciiTheme="minorHAnsi" w:hAnsiTheme="minorHAnsi" w:cs="Arial"/>
          <w:sz w:val="22"/>
          <w:szCs w:val="22"/>
        </w:rPr>
        <w:t>Maire</w:t>
      </w:r>
      <w:proofErr w:type="spellEnd"/>
      <w:r w:rsidRPr="004357E0">
        <w:rPr>
          <w:rFonts w:asciiTheme="minorHAnsi" w:hAnsiTheme="minorHAnsi" w:cs="Arial"/>
          <w:sz w:val="22"/>
          <w:szCs w:val="22"/>
        </w:rPr>
        <w:t xml:space="preserve"> gebruikte zijn uit handel verkregen kapitaal om te speculeren in VOC-aandelen (3). Dit past bij 'wereldwijde handelscontacten, handelskapitalisme en het begin van een wereldeconomie' / 'de bloei in economisch opzicht van de Republiek' (of omschrijvingen daarvan) 2</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Opmerking</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Alleen aan een juiste combinatie van kenmerkend aspect en gebeurtenis worden scorepunten toegekend.</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15, h 2015 II, 10)</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3p Noem de militaire gebeurtenis in 1588 die mogelijk maakte dat de opstandige gewesten zich tot een zelfstandige staat konden ontwikkelen en leg uit waardoor deze gebeurtenis hieraan bijdroeg.</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maximumscore 3</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Uit het antwoord moet blijken dat:</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in 1588 de aanval van de Spaanse Armada werd afgeslagen 1</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Hierdoor werd het gevaar van een Spaanse verovering van Engeland afgewend, waardoor Engeland (als bondgenoot) de opstandige gewesten kon blijven steunen 2</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16, h 2015 II, 11)</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Bron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noProof/>
          <w:sz w:val="22"/>
          <w:szCs w:val="22"/>
          <w:lang w:eastAsia="nl-NL"/>
        </w:rPr>
        <w:drawing>
          <wp:inline distT="0" distB="0" distL="0" distR="0">
            <wp:extent cx="5760720" cy="23488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2348865"/>
                    </a:xfrm>
                    <a:prstGeom prst="rect">
                      <a:avLst/>
                    </a:prstGeom>
                  </pic:spPr>
                </pic:pic>
              </a:graphicData>
            </a:graphic>
          </wp:inline>
        </w:drawing>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Toelichting</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Slechts een klein deel van de terugkerende VOC-schepen verging of viel in</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handen van kapers.</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i/>
          <w:sz w:val="22"/>
          <w:szCs w:val="22"/>
        </w:rPr>
      </w:pPr>
      <w:r w:rsidRPr="004357E0">
        <w:rPr>
          <w:rFonts w:asciiTheme="minorHAnsi" w:hAnsiTheme="minorHAnsi" w:cs="Arial"/>
          <w:i/>
          <w:sz w:val="22"/>
          <w:szCs w:val="22"/>
        </w:rPr>
        <w:t>Gebruik de bron.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Een bewering:</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In deze tabel is zichtbaar dat de beleidswijziging van de VOC in Azië in 1619 succesvol is.</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3p Licht dit toe door:</w:t>
      </w:r>
    </w:p>
    <w:p w:rsidR="00611D99" w:rsidRPr="004357E0" w:rsidRDefault="00611D99" w:rsidP="004357E0">
      <w:pPr>
        <w:pStyle w:val="Lijstalinea"/>
        <w:numPr>
          <w:ilvl w:val="0"/>
          <w:numId w:val="13"/>
        </w:numPr>
        <w:spacing w:line="276" w:lineRule="auto"/>
        <w:rPr>
          <w:rFonts w:asciiTheme="minorHAnsi" w:hAnsiTheme="minorHAnsi" w:cs="Arial"/>
          <w:sz w:val="22"/>
          <w:szCs w:val="22"/>
        </w:rPr>
      </w:pPr>
      <w:r w:rsidRPr="004357E0">
        <w:rPr>
          <w:rFonts w:asciiTheme="minorHAnsi" w:hAnsiTheme="minorHAnsi" w:cs="Arial"/>
          <w:sz w:val="22"/>
          <w:szCs w:val="22"/>
        </w:rPr>
        <w:t>die beleidswijziging te noemen en</w:t>
      </w:r>
    </w:p>
    <w:p w:rsidR="00611D99" w:rsidRPr="004357E0" w:rsidRDefault="00611D99" w:rsidP="004357E0">
      <w:pPr>
        <w:pStyle w:val="Lijstalinea"/>
        <w:numPr>
          <w:ilvl w:val="0"/>
          <w:numId w:val="13"/>
        </w:numPr>
        <w:spacing w:line="276" w:lineRule="auto"/>
        <w:rPr>
          <w:rFonts w:asciiTheme="minorHAnsi" w:hAnsiTheme="minorHAnsi" w:cs="Arial"/>
          <w:sz w:val="22"/>
          <w:szCs w:val="22"/>
        </w:rPr>
      </w:pPr>
      <w:r w:rsidRPr="004357E0">
        <w:rPr>
          <w:rFonts w:asciiTheme="minorHAnsi" w:hAnsiTheme="minorHAnsi" w:cs="Arial"/>
          <w:sz w:val="22"/>
          <w:szCs w:val="22"/>
        </w:rPr>
        <w:t>uit te leggen of uit deze tabel blijkt of deze bewering juist is.</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maximumscore 3</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Kern van een juist antwoord is:</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De verplaatsing van het bestuurscentrum naar Batavia (door J.P. Coen in 1619) / de grotere deelname aan de inter-Aziatische handel 1</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zorgt voor een groeiend scheepvaartverkeer daarnaartoe, wat in de tabel zichtbaar is in het groeiend aantal schepen naar Batavia na 1620 / het grotere aantal schepen dat in Azië blijft, waaruit blijkt dat dit een succesvolle beleidswijziging is 2</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17, v 2015 II, 7)</w:t>
      </w:r>
    </w:p>
    <w:p w:rsidR="00611D99" w:rsidRPr="004357E0" w:rsidRDefault="00611D99" w:rsidP="004357E0">
      <w:pPr>
        <w:spacing w:line="276" w:lineRule="auto"/>
        <w:rPr>
          <w:rFonts w:asciiTheme="minorHAnsi" w:hAnsiTheme="minorHAnsi" w:cs="Arial"/>
          <w:b/>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Bron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i/>
          <w:sz w:val="22"/>
          <w:szCs w:val="22"/>
        </w:rPr>
      </w:pPr>
      <w:r w:rsidRPr="004357E0">
        <w:rPr>
          <w:rFonts w:asciiTheme="minorHAnsi" w:hAnsiTheme="minorHAnsi" w:cs="Arial"/>
          <w:i/>
          <w:sz w:val="22"/>
          <w:szCs w:val="22"/>
        </w:rPr>
        <w:t>In februari 1578 sluit het stadsbestuur van Amsterdam zich aan bij Willem van Oranje en de Staten van Holland in hun strijd tegen Spanje. Het stadsbestuur wil dit alleen doen in ruil voor bepaalde afspraken, vastgelegd in de 'Satisfactie'. Een aantal afspraken hieruit:</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Ten eerste dat te Amsterdam, (…) geen ander geloof zal mogen worden gepredikt, onderwezen of uitgeoefend dan het oude, rooms-katholieke geloof. Dat niemand, wat zijn stand, verdienste of functie ook mag zijn, iets mag doen of beramen dat is gericht tegen de algemene rust en vrede of meer in het</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bijzonder tegen het rooms-katholieke geloof en zijn geloofsoefeningen. Maar de godsdienstplakkaten, de bijbehorende regelingen en strafuitvoeringen worden buiten werking gesteld en blijvend afgeschaft, zodat iedereen, wat zijn functie, verdienste of stand ook is, in alle vrijheid en veiligheid in deze stad zich kan uitspreken, handelen en leven en zonder gedwongen te zijn om aan bepaalde ceremoniën van de genoemde </w:t>
      </w:r>
      <w:proofErr w:type="spellStart"/>
      <w:r w:rsidRPr="004357E0">
        <w:rPr>
          <w:rFonts w:asciiTheme="minorHAnsi" w:hAnsiTheme="minorHAnsi" w:cs="Arial"/>
          <w:sz w:val="22"/>
          <w:szCs w:val="22"/>
        </w:rPr>
        <w:t>roomskatholieke</w:t>
      </w:r>
      <w:proofErr w:type="spellEnd"/>
      <w:r w:rsidRPr="004357E0">
        <w:rPr>
          <w:rFonts w:asciiTheme="minorHAnsi" w:hAnsiTheme="minorHAnsi" w:cs="Arial"/>
          <w:sz w:val="22"/>
          <w:szCs w:val="22"/>
        </w:rPr>
        <w:t xml:space="preserve"> religie mee te doen en zonder bloot te staan aan aanhouding,</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arrestatie of gevaar. Dat niemand hinder of last ondervindt wanneer hij overdag op het passende tijdstip gaat naar en komt van een gereformeerde prediking of dienst die buiten de stad Amsterdam wordt gehouden.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xml:space="preserve">noot 1 </w:t>
      </w:r>
      <w:proofErr w:type="spellStart"/>
      <w:r w:rsidRPr="004357E0">
        <w:rPr>
          <w:rFonts w:asciiTheme="minorHAnsi" w:hAnsiTheme="minorHAnsi" w:cs="Arial"/>
          <w:sz w:val="22"/>
          <w:szCs w:val="22"/>
        </w:rPr>
        <w:t>Galenus</w:t>
      </w:r>
      <w:proofErr w:type="spellEnd"/>
      <w:r w:rsidRPr="004357E0">
        <w:rPr>
          <w:rFonts w:asciiTheme="minorHAnsi" w:hAnsiTheme="minorHAnsi" w:cs="Arial"/>
          <w:sz w:val="22"/>
          <w:szCs w:val="22"/>
        </w:rPr>
        <w:t xml:space="preserve"> is een Griekse geleerde uit de tweede eeuw.</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lastRenderedPageBreak/>
        <w:t>noot 2 Hippocrates is een Griekse arts uit de vijfde-vierde eeuw voor Christus.</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i/>
          <w:sz w:val="22"/>
          <w:szCs w:val="22"/>
        </w:rPr>
      </w:pPr>
      <w:r w:rsidRPr="004357E0">
        <w:rPr>
          <w:rFonts w:asciiTheme="minorHAnsi" w:hAnsiTheme="minorHAnsi" w:cs="Arial"/>
          <w:i/>
          <w:sz w:val="22"/>
          <w:szCs w:val="22"/>
        </w:rPr>
        <w:t>Gebruik de bron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Een bewering:</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Uit dit bronfragment blijkt, dat de Satisfactie wel past bij de Pacificatie van Gent, maar niet bij de Alteratie van Amsterdam.</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3p Ondersteun deze bewering door de strekking van de Satisfactie te vergelijken met de strekking van de Pacificatie van Gent en met de Alteratie.</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maximumscore 3</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Kern van een juist antwoord is:</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In de Satisfactie wordt afgesproken dat Amsterdam zich bij de Opstand aansluit, maar wel rooms-katholiek blijft / de bloedplakkaten worden afgeschaft 1</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wat overeenkomt met de strekking van de Pacificatie van Gent, waarin de Zuidelijke gewesten bedingen dat de rooms-katholieke eredienst in hun gewesten wordt gehandhaafd / de bloedplakkaten worden afgeschaft 1</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maar niet past bij de Alteratie, omdat daarbij het katholieke stadsbestuur wordt vervangen door een calvinistisch bestuur / de rooms-katholieke eredienst niet meer in het openbaar mag worden uitgeoefend 1</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18, v 2015 II, 8)</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i/>
          <w:sz w:val="22"/>
          <w:szCs w:val="22"/>
        </w:rPr>
      </w:pPr>
      <w:r w:rsidRPr="004357E0">
        <w:rPr>
          <w:rFonts w:asciiTheme="minorHAnsi" w:hAnsiTheme="minorHAnsi" w:cs="Arial"/>
          <w:i/>
          <w:sz w:val="22"/>
          <w:szCs w:val="22"/>
        </w:rPr>
        <w:t>Gebruik de bron uit de vorige opdracht.</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Uit de Satisfactie blijkt, dat de godsdienstpolitiek van Willem van Oranje succesvol is.</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3p Toon dit aan door aan te geven:</w:t>
      </w:r>
    </w:p>
    <w:p w:rsidR="00611D99" w:rsidRPr="004357E0" w:rsidRDefault="00611D99" w:rsidP="004357E0">
      <w:pPr>
        <w:pStyle w:val="Lijstalinea"/>
        <w:numPr>
          <w:ilvl w:val="0"/>
          <w:numId w:val="10"/>
        </w:numPr>
        <w:spacing w:line="276" w:lineRule="auto"/>
        <w:rPr>
          <w:rFonts w:asciiTheme="minorHAnsi" w:hAnsiTheme="minorHAnsi" w:cs="Arial"/>
          <w:sz w:val="22"/>
          <w:szCs w:val="22"/>
        </w:rPr>
      </w:pPr>
      <w:r w:rsidRPr="004357E0">
        <w:rPr>
          <w:rFonts w:asciiTheme="minorHAnsi" w:hAnsiTheme="minorHAnsi" w:cs="Arial"/>
          <w:sz w:val="22"/>
          <w:szCs w:val="22"/>
        </w:rPr>
        <w:t>zonder bron welke godsdienstpolitiek Willem van Oranje voorstond en</w:t>
      </w:r>
    </w:p>
    <w:p w:rsidR="00611D99" w:rsidRPr="004357E0" w:rsidRDefault="00611D99" w:rsidP="004357E0">
      <w:pPr>
        <w:pStyle w:val="Lijstalinea"/>
        <w:numPr>
          <w:ilvl w:val="0"/>
          <w:numId w:val="10"/>
        </w:numPr>
        <w:spacing w:line="276" w:lineRule="auto"/>
        <w:rPr>
          <w:rFonts w:asciiTheme="minorHAnsi" w:hAnsiTheme="minorHAnsi" w:cs="Arial"/>
          <w:sz w:val="22"/>
          <w:szCs w:val="22"/>
        </w:rPr>
      </w:pPr>
      <w:r w:rsidRPr="004357E0">
        <w:rPr>
          <w:rFonts w:asciiTheme="minorHAnsi" w:hAnsiTheme="minorHAnsi" w:cs="Arial"/>
          <w:sz w:val="22"/>
          <w:szCs w:val="22"/>
        </w:rPr>
        <w:t>zonder bron wat hij daarmee wilde bereiken en</w:t>
      </w:r>
    </w:p>
    <w:p w:rsidR="00611D99" w:rsidRPr="004357E0" w:rsidRDefault="00611D99" w:rsidP="004357E0">
      <w:pPr>
        <w:pStyle w:val="Lijstalinea"/>
        <w:numPr>
          <w:ilvl w:val="0"/>
          <w:numId w:val="10"/>
        </w:numPr>
        <w:spacing w:line="276" w:lineRule="auto"/>
        <w:rPr>
          <w:rFonts w:asciiTheme="minorHAnsi" w:hAnsiTheme="minorHAnsi" w:cs="Arial"/>
          <w:sz w:val="22"/>
          <w:szCs w:val="22"/>
        </w:rPr>
      </w:pPr>
      <w:r w:rsidRPr="004357E0">
        <w:rPr>
          <w:rFonts w:asciiTheme="minorHAnsi" w:hAnsiTheme="minorHAnsi" w:cs="Arial"/>
          <w:sz w:val="22"/>
          <w:szCs w:val="22"/>
        </w:rPr>
        <w:t>met bron waardoor de overeenkomst met Amsterdam een overwinning voor zijn opvatting is.</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maximumscore 3</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Kern van een juist antwoord is:</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Willem van Oranje wilde (in het begin van de Opstand) gelijkberechtiging voor rooms-katholieken en protestanten / godsdienstige tolerantie 1</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om daarmee een zo breed mogelijk draagvlak te bereiken voor de Opstand 1</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In Amsterdam wordt afgesproken dat rooms-katholieken en protestanten elkaar niet meer vervolgen (waarna Amsterdam zich bij de Opstand aansluit) 1</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19, v 2015 II, 9)</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lastRenderedPageBreak/>
        <w:t>Bron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i/>
          <w:sz w:val="22"/>
          <w:szCs w:val="22"/>
        </w:rPr>
      </w:pPr>
      <w:r w:rsidRPr="004357E0">
        <w:rPr>
          <w:rFonts w:asciiTheme="minorHAnsi" w:hAnsiTheme="minorHAnsi" w:cs="Arial"/>
          <w:i/>
          <w:sz w:val="22"/>
          <w:szCs w:val="22"/>
        </w:rPr>
        <w:t>Een Spaanse informant schrijft in februari 1588 een brief naar Spanje waarin hij een weergave geeft van uitlatingen van de Engelse koningin Elisabeth over de Nederlandse gewesten:</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Elisabeth zond de graaf van Leicester naar de gewesten, met de bedoeling dat hij hun middelen zou beheren, maar zij voerden de dingen op hun manier uit en gaven hem de schuld. Ze gaven hem de titel van landvoogd, hetgeen hij accepteerde zonder haar toestemming en op die manier zette hij zijn bestaan en zijn bezittingen op het spel en hij riskeerde ook het ongenoegen van zijn koningin. Maar welk gezag hebben ze hem gegeven nadat hij dit offer voor hen had gebracht? Ze waren simpelweg met mensen aan het spelen. Leicester was een man van eer, en zou als zodanig moeten worden</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behandeld. Als zij (Elisabeth) zelf het aanbod had geaccepteerd dat ze haar hadden aangeboden, mijn hemel! Dan hadden ze gemerkt dat zij zich niet zo zou hebben laten behandelen.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Toelichting</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In 1585 wordt de Engelse graaf Leicester door enkele gewesten tot landvoogd in de Noordelijke Nederlanden benoemd. Na verschillende conflicten met die gewesten wordt hij in 1587 uit zijn functie gezet en teruggestuurd naar Engeland.</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i/>
          <w:sz w:val="22"/>
          <w:szCs w:val="22"/>
        </w:rPr>
      </w:pPr>
      <w:r w:rsidRPr="004357E0">
        <w:rPr>
          <w:rFonts w:asciiTheme="minorHAnsi" w:hAnsiTheme="minorHAnsi" w:cs="Arial"/>
          <w:i/>
          <w:sz w:val="22"/>
          <w:szCs w:val="22"/>
        </w:rPr>
        <w:t>Gebruik de bron.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Uit deze bron blijkt dat omstreeks 1588 de opstandige Nederlandse gewesten staatkundige problemen hebben die met elkaar samenhangen.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3p Geef aan:</w:t>
      </w:r>
    </w:p>
    <w:p w:rsidR="00611D99" w:rsidRPr="004357E0" w:rsidRDefault="00611D99" w:rsidP="004357E0">
      <w:pPr>
        <w:pStyle w:val="Lijstalinea"/>
        <w:numPr>
          <w:ilvl w:val="0"/>
          <w:numId w:val="11"/>
        </w:numPr>
        <w:spacing w:line="276" w:lineRule="auto"/>
        <w:rPr>
          <w:rFonts w:asciiTheme="minorHAnsi" w:hAnsiTheme="minorHAnsi" w:cs="Arial"/>
          <w:sz w:val="22"/>
          <w:szCs w:val="22"/>
        </w:rPr>
      </w:pPr>
      <w:r w:rsidRPr="004357E0">
        <w:rPr>
          <w:rFonts w:asciiTheme="minorHAnsi" w:hAnsiTheme="minorHAnsi" w:cs="Arial"/>
          <w:sz w:val="22"/>
          <w:szCs w:val="22"/>
        </w:rPr>
        <w:t>welke twee staatkundige problemen uit dit fragment naar voren komen, en</w:t>
      </w:r>
    </w:p>
    <w:p w:rsidR="00611D99" w:rsidRPr="004357E0" w:rsidRDefault="00611D99" w:rsidP="004357E0">
      <w:pPr>
        <w:pStyle w:val="Lijstalinea"/>
        <w:numPr>
          <w:ilvl w:val="0"/>
          <w:numId w:val="11"/>
        </w:numPr>
        <w:spacing w:line="276" w:lineRule="auto"/>
        <w:rPr>
          <w:rFonts w:asciiTheme="minorHAnsi" w:hAnsiTheme="minorHAnsi" w:cs="Arial"/>
          <w:sz w:val="22"/>
          <w:szCs w:val="22"/>
        </w:rPr>
      </w:pPr>
      <w:r w:rsidRPr="004357E0">
        <w:rPr>
          <w:rFonts w:asciiTheme="minorHAnsi" w:hAnsiTheme="minorHAnsi" w:cs="Arial"/>
          <w:sz w:val="22"/>
          <w:szCs w:val="22"/>
        </w:rPr>
        <w:t>zonder bron welke oplossing voor deze problemen na het vertrek van Leicester werd gekozen.</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maximumscore 3</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Voorbeeld van een juist antwoord is:</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In dit fragment komt naar voren dat de opstandige gewesten geen vorst meer hebben / op zoek gaan naar een nieuwe vorst 1</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maar dat (als Leicester de macht wil overnemen) de staten vasthouden aan hun gewestelijke soevereiniteit / hun macht niet willen delen 1</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 Het vasthouden van de gewesten aan hun soevereiniteit leidde ertoe dat zij geen nieuwe vorst meer gaan zoeken/de Republiek vormen 1</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20, v 2015 II, 10)</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Voor de Spaanse koning is informatie over de relatie tussen de Republiek en Engeland (zie bron 6) juist in 1588 erg belangrijk.</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2p Leg dit uit.</w:t>
      </w:r>
    </w:p>
    <w:p w:rsidR="00611D99" w:rsidRPr="004357E0" w:rsidRDefault="00611D99" w:rsidP="004357E0">
      <w:pPr>
        <w:spacing w:line="276" w:lineRule="auto"/>
        <w:rPr>
          <w:rFonts w:asciiTheme="minorHAnsi" w:hAnsiTheme="minorHAnsi" w:cs="Arial"/>
          <w:sz w:val="22"/>
          <w:szCs w:val="22"/>
        </w:rPr>
      </w:pPr>
    </w:p>
    <w:p w:rsidR="00611D99" w:rsidRPr="004357E0" w:rsidRDefault="00611D99" w:rsidP="004357E0">
      <w:pPr>
        <w:spacing w:line="276" w:lineRule="auto"/>
        <w:rPr>
          <w:rFonts w:asciiTheme="minorHAnsi" w:hAnsiTheme="minorHAnsi" w:cs="Arial"/>
          <w:b/>
          <w:sz w:val="22"/>
          <w:szCs w:val="22"/>
        </w:rPr>
      </w:pPr>
      <w:r w:rsidRPr="004357E0">
        <w:rPr>
          <w:rFonts w:asciiTheme="minorHAnsi" w:hAnsiTheme="minorHAnsi" w:cs="Arial"/>
          <w:b/>
          <w:sz w:val="22"/>
          <w:szCs w:val="22"/>
        </w:rPr>
        <w:t>maximumscore 2</w:t>
      </w:r>
    </w:p>
    <w:p w:rsidR="00611D99" w:rsidRP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lastRenderedPageBreak/>
        <w:t>Kern van een juist antwoord is:</w:t>
      </w:r>
    </w:p>
    <w:p w:rsidR="004357E0" w:rsidRDefault="00611D99" w:rsidP="004357E0">
      <w:pPr>
        <w:spacing w:line="276" w:lineRule="auto"/>
        <w:rPr>
          <w:rFonts w:asciiTheme="minorHAnsi" w:hAnsiTheme="minorHAnsi" w:cs="Arial"/>
          <w:sz w:val="22"/>
          <w:szCs w:val="22"/>
        </w:rPr>
      </w:pPr>
      <w:r w:rsidRPr="004357E0">
        <w:rPr>
          <w:rFonts w:asciiTheme="minorHAnsi" w:hAnsiTheme="minorHAnsi" w:cs="Arial"/>
          <w:sz w:val="22"/>
          <w:szCs w:val="22"/>
        </w:rPr>
        <w:t>In 1588 stuurt Filips II zijn Armada richting Engeland, informatie over de relatie tussen de Republiek en Engeland was hiervoor van groot strategisch belang.</w:t>
      </w:r>
    </w:p>
    <w:p w:rsidR="004357E0" w:rsidRPr="004357E0" w:rsidRDefault="004357E0" w:rsidP="004357E0">
      <w:pPr>
        <w:spacing w:line="276" w:lineRule="auto"/>
        <w:rPr>
          <w:rFonts w:asciiTheme="minorHAnsi" w:hAnsiTheme="minorHAnsi" w:cs="Arial"/>
          <w:sz w:val="22"/>
          <w:szCs w:val="22"/>
        </w:rPr>
      </w:pPr>
    </w:p>
    <w:p w:rsidR="00611D99" w:rsidRPr="004357E0" w:rsidRDefault="004357E0"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21</w:t>
      </w:r>
    </w:p>
    <w:p w:rsidR="004357E0" w:rsidRPr="004357E0" w:rsidRDefault="004357E0" w:rsidP="004357E0">
      <w:pPr>
        <w:pStyle w:val="Plattetekst"/>
        <w:spacing w:before="69" w:line="276" w:lineRule="auto"/>
        <w:ind w:left="0" w:right="650"/>
        <w:rPr>
          <w:rFonts w:asciiTheme="minorHAnsi" w:hAnsiTheme="minorHAnsi" w:cs="Arial"/>
          <w:sz w:val="22"/>
          <w:szCs w:val="22"/>
          <w:lang w:val="nl-NL"/>
        </w:rPr>
      </w:pPr>
      <w:r w:rsidRPr="004357E0">
        <w:rPr>
          <w:rFonts w:asciiTheme="minorHAnsi" w:hAnsiTheme="minorHAnsi"/>
          <w:b/>
          <w:color w:val="231F20"/>
          <w:spacing w:val="3"/>
          <w:sz w:val="22"/>
          <w:szCs w:val="22"/>
          <w:lang w:val="nl-NL"/>
        </w:rPr>
        <w:t>Opdracht h 2016, 1,7</w:t>
      </w:r>
      <w:r w:rsidR="00CD4E2A">
        <w:rPr>
          <w:rFonts w:asciiTheme="minorHAnsi" w:hAnsiTheme="minorHAnsi"/>
          <w:b/>
          <w:color w:val="231F20"/>
          <w:spacing w:val="3"/>
          <w:sz w:val="22"/>
          <w:szCs w:val="22"/>
          <w:lang w:val="nl-NL"/>
        </w:rPr>
        <w:t xml:space="preserve"> (p-waarde=59)</w:t>
      </w:r>
    </w:p>
    <w:p w:rsidR="004357E0" w:rsidRPr="004357E0" w:rsidRDefault="004357E0" w:rsidP="004357E0">
      <w:pPr>
        <w:spacing w:before="2" w:line="276" w:lineRule="auto"/>
        <w:rPr>
          <w:rFonts w:asciiTheme="minorHAnsi" w:eastAsia="Arial" w:hAnsiTheme="minorHAnsi" w:cs="Arial"/>
          <w:sz w:val="22"/>
          <w:szCs w:val="22"/>
        </w:rPr>
      </w:pPr>
    </w:p>
    <w:p w:rsidR="004357E0" w:rsidRPr="004357E0" w:rsidRDefault="004357E0" w:rsidP="004357E0">
      <w:pPr>
        <w:pStyle w:val="Plattetekst"/>
        <w:spacing w:line="276" w:lineRule="auto"/>
        <w:ind w:left="0" w:right="650"/>
        <w:rPr>
          <w:rFonts w:asciiTheme="minorHAnsi" w:hAnsiTheme="minorHAnsi"/>
          <w:sz w:val="22"/>
          <w:szCs w:val="22"/>
          <w:lang w:val="nl-NL"/>
        </w:rPr>
      </w:pPr>
      <w:r w:rsidRPr="004357E0">
        <w:rPr>
          <w:rFonts w:asciiTheme="minorHAnsi" w:hAnsiTheme="minorHAnsi"/>
          <w:color w:val="231F20"/>
          <w:spacing w:val="5"/>
          <w:sz w:val="22"/>
          <w:szCs w:val="22"/>
          <w:lang w:val="nl-NL"/>
        </w:rPr>
        <w:t>Willem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Oranje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koos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4"/>
          <w:sz w:val="22"/>
          <w:szCs w:val="22"/>
          <w:lang w:val="nl-NL"/>
        </w:rPr>
        <w:t>begin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Opstand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geen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partij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de</w:t>
      </w:r>
      <w:r w:rsidRPr="004357E0">
        <w:rPr>
          <w:rFonts w:asciiTheme="minorHAnsi" w:hAnsiTheme="minorHAnsi"/>
          <w:color w:val="231F20"/>
          <w:spacing w:val="37"/>
          <w:sz w:val="22"/>
          <w:szCs w:val="22"/>
          <w:lang w:val="nl-NL"/>
        </w:rPr>
        <w:t xml:space="preserve"> </w:t>
      </w:r>
      <w:r w:rsidRPr="004357E0">
        <w:rPr>
          <w:rFonts w:asciiTheme="minorHAnsi" w:hAnsiTheme="minorHAnsi"/>
          <w:color w:val="231F20"/>
          <w:spacing w:val="4"/>
          <w:sz w:val="22"/>
          <w:szCs w:val="22"/>
          <w:lang w:val="nl-NL"/>
        </w:rPr>
        <w:t>godsdiensttwisten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Nederlanden.</w:t>
      </w:r>
    </w:p>
    <w:p w:rsidR="004357E0" w:rsidRPr="004357E0" w:rsidRDefault="004357E0" w:rsidP="004357E0">
      <w:pPr>
        <w:pStyle w:val="Plattetekst"/>
        <w:spacing w:line="276" w:lineRule="auto"/>
        <w:ind w:left="284" w:right="425" w:hanging="284"/>
        <w:rPr>
          <w:rFonts w:asciiTheme="minorHAnsi" w:hAnsiTheme="minorHAnsi"/>
          <w:color w:val="231F20"/>
          <w:spacing w:val="5"/>
          <w:sz w:val="22"/>
          <w:szCs w:val="22"/>
          <w:lang w:val="nl-NL"/>
        </w:rPr>
      </w:pPr>
      <w:r w:rsidRPr="004357E0">
        <w:rPr>
          <w:rFonts w:asciiTheme="minorHAnsi" w:hAnsiTheme="minorHAnsi"/>
          <w:color w:val="231F20"/>
          <w:spacing w:val="2"/>
          <w:w w:val="95"/>
          <w:sz w:val="22"/>
          <w:szCs w:val="22"/>
          <w:lang w:val="nl-NL"/>
        </w:rPr>
        <w:t xml:space="preserve">2p </w:t>
      </w:r>
      <w:r w:rsidRPr="004357E0">
        <w:rPr>
          <w:rFonts w:asciiTheme="minorHAnsi" w:hAnsiTheme="minorHAnsi"/>
          <w:color w:val="231F20"/>
          <w:spacing w:val="3"/>
          <w:sz w:val="22"/>
          <w:szCs w:val="22"/>
          <w:lang w:val="nl-NL"/>
        </w:rPr>
        <w:t>Noem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een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politiek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doel</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daarmee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kon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bereiken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geef</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aan</w:t>
      </w:r>
      <w:r w:rsidRPr="004357E0">
        <w:rPr>
          <w:rFonts w:asciiTheme="minorHAnsi" w:hAnsiTheme="minorHAnsi"/>
          <w:color w:val="231F20"/>
          <w:spacing w:val="49"/>
          <w:sz w:val="22"/>
          <w:szCs w:val="22"/>
          <w:lang w:val="nl-NL"/>
        </w:rPr>
        <w:t xml:space="preserve"> </w:t>
      </w:r>
      <w:r w:rsidRPr="004357E0">
        <w:rPr>
          <w:rFonts w:asciiTheme="minorHAnsi" w:hAnsiTheme="minorHAnsi"/>
          <w:color w:val="231F20"/>
          <w:spacing w:val="4"/>
          <w:sz w:val="22"/>
          <w:szCs w:val="22"/>
          <w:lang w:val="nl-NL"/>
        </w:rPr>
        <w:t>waardoor</w:t>
      </w:r>
      <w:r w:rsidRPr="004357E0">
        <w:rPr>
          <w:rFonts w:asciiTheme="minorHAnsi" w:hAnsiTheme="minorHAnsi"/>
          <w:color w:val="231F20"/>
          <w:spacing w:val="12"/>
          <w:sz w:val="22"/>
          <w:szCs w:val="22"/>
          <w:lang w:val="nl-NL"/>
        </w:rPr>
        <w:t xml:space="preserve"> z</w:t>
      </w:r>
      <w:r w:rsidRPr="004357E0">
        <w:rPr>
          <w:rFonts w:asciiTheme="minorHAnsi" w:hAnsiTheme="minorHAnsi"/>
          <w:color w:val="231F20"/>
          <w:spacing w:val="3"/>
          <w:sz w:val="22"/>
          <w:szCs w:val="22"/>
          <w:lang w:val="nl-NL"/>
        </w:rPr>
        <w:t>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opstelling</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aan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doel</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kon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bijdragen.</w:t>
      </w:r>
    </w:p>
    <w:p w:rsidR="004357E0" w:rsidRPr="004357E0" w:rsidRDefault="004357E0" w:rsidP="004357E0">
      <w:pPr>
        <w:pStyle w:val="Plattetekst"/>
        <w:tabs>
          <w:tab w:val="left" w:pos="701"/>
          <w:tab w:val="left" w:pos="1157"/>
        </w:tabs>
        <w:spacing w:line="276" w:lineRule="auto"/>
        <w:ind w:left="964" w:right="1546" w:hanging="964"/>
        <w:rPr>
          <w:rFonts w:asciiTheme="minorHAnsi" w:hAnsiTheme="minorHAnsi"/>
          <w:color w:val="231F20"/>
          <w:spacing w:val="5"/>
          <w:sz w:val="22"/>
          <w:szCs w:val="22"/>
          <w:lang w:val="nl-NL"/>
        </w:rPr>
      </w:pPr>
    </w:p>
    <w:p w:rsidR="004357E0" w:rsidRPr="004357E0" w:rsidRDefault="004357E0" w:rsidP="004357E0">
      <w:pPr>
        <w:pStyle w:val="Plattetekst"/>
        <w:tabs>
          <w:tab w:val="left" w:pos="701"/>
          <w:tab w:val="left" w:pos="1157"/>
        </w:tabs>
        <w:spacing w:line="276" w:lineRule="auto"/>
        <w:ind w:left="964" w:right="1546" w:hanging="964"/>
        <w:rPr>
          <w:rFonts w:asciiTheme="minorHAnsi" w:hAnsiTheme="minorHAnsi"/>
          <w:color w:val="231F20"/>
          <w:spacing w:val="5"/>
          <w:sz w:val="22"/>
          <w:szCs w:val="22"/>
          <w:lang w:val="nl-NL"/>
        </w:rPr>
      </w:pPr>
      <w:r w:rsidRPr="004357E0">
        <w:rPr>
          <w:rFonts w:asciiTheme="minorHAnsi" w:hAnsiTheme="minorHAnsi"/>
          <w:color w:val="231F20"/>
          <w:spacing w:val="5"/>
          <w:sz w:val="22"/>
          <w:szCs w:val="22"/>
          <w:lang w:val="nl-NL"/>
        </w:rPr>
        <w:t>maximumscore 2</w:t>
      </w:r>
    </w:p>
    <w:p w:rsidR="004357E0" w:rsidRPr="004357E0" w:rsidRDefault="004357E0" w:rsidP="004357E0">
      <w:pPr>
        <w:pStyle w:val="Plattetekst"/>
        <w:tabs>
          <w:tab w:val="left" w:pos="701"/>
          <w:tab w:val="left" w:pos="1157"/>
        </w:tabs>
        <w:spacing w:line="276" w:lineRule="auto"/>
        <w:ind w:left="964" w:right="1546" w:hanging="964"/>
        <w:rPr>
          <w:rFonts w:asciiTheme="minorHAnsi" w:hAnsiTheme="minorHAnsi"/>
          <w:color w:val="231F20"/>
          <w:spacing w:val="5"/>
          <w:sz w:val="22"/>
          <w:szCs w:val="22"/>
          <w:lang w:val="nl-NL"/>
        </w:rPr>
      </w:pPr>
      <w:r w:rsidRPr="004357E0">
        <w:rPr>
          <w:rFonts w:asciiTheme="minorHAnsi" w:hAnsiTheme="minorHAnsi"/>
          <w:color w:val="231F20"/>
          <w:spacing w:val="5"/>
          <w:sz w:val="22"/>
          <w:szCs w:val="22"/>
          <w:lang w:val="nl-NL"/>
        </w:rPr>
        <w:t>Voorbeeld van een juist antwoord is:</w:t>
      </w:r>
    </w:p>
    <w:p w:rsidR="004357E0" w:rsidRPr="004357E0" w:rsidRDefault="004357E0" w:rsidP="004357E0">
      <w:pPr>
        <w:pStyle w:val="Plattetekst"/>
        <w:numPr>
          <w:ilvl w:val="0"/>
          <w:numId w:val="21"/>
        </w:numPr>
        <w:tabs>
          <w:tab w:val="left" w:pos="701"/>
          <w:tab w:val="left" w:pos="1157"/>
        </w:tabs>
        <w:spacing w:line="276" w:lineRule="auto"/>
        <w:ind w:right="1546"/>
        <w:rPr>
          <w:rFonts w:asciiTheme="minorHAnsi" w:hAnsiTheme="minorHAnsi"/>
          <w:color w:val="231F20"/>
          <w:spacing w:val="5"/>
          <w:sz w:val="22"/>
          <w:szCs w:val="22"/>
          <w:lang w:val="nl-NL"/>
        </w:rPr>
      </w:pPr>
      <w:r w:rsidRPr="004357E0">
        <w:rPr>
          <w:rFonts w:asciiTheme="minorHAnsi" w:hAnsiTheme="minorHAnsi"/>
          <w:color w:val="231F20"/>
          <w:spacing w:val="5"/>
          <w:sz w:val="22"/>
          <w:szCs w:val="22"/>
          <w:lang w:val="nl-NL"/>
        </w:rPr>
        <w:t>Willem van Oranje streefde naar een zo groot mogelijke aanhang voor de Opstand onder de bevolking van de Nederlanden</w:t>
      </w:r>
      <w:r w:rsidRPr="004357E0">
        <w:rPr>
          <w:rFonts w:asciiTheme="minorHAnsi" w:hAnsiTheme="minorHAnsi"/>
          <w:color w:val="231F20"/>
          <w:spacing w:val="5"/>
          <w:sz w:val="22"/>
          <w:szCs w:val="22"/>
          <w:lang w:val="nl-NL"/>
        </w:rPr>
        <w:tab/>
        <w:t>1</w:t>
      </w:r>
    </w:p>
    <w:p w:rsidR="004357E0" w:rsidRPr="004357E0" w:rsidRDefault="004357E0" w:rsidP="004357E0">
      <w:pPr>
        <w:pStyle w:val="Plattetekst"/>
        <w:numPr>
          <w:ilvl w:val="0"/>
          <w:numId w:val="21"/>
        </w:numPr>
        <w:tabs>
          <w:tab w:val="left" w:pos="701"/>
          <w:tab w:val="left" w:pos="1157"/>
        </w:tabs>
        <w:spacing w:line="276" w:lineRule="auto"/>
        <w:ind w:right="1546"/>
        <w:rPr>
          <w:rFonts w:asciiTheme="minorHAnsi" w:hAnsiTheme="minorHAnsi"/>
          <w:color w:val="231F20"/>
          <w:spacing w:val="5"/>
          <w:sz w:val="22"/>
          <w:szCs w:val="22"/>
          <w:lang w:val="nl-NL"/>
        </w:rPr>
      </w:pPr>
      <w:r w:rsidRPr="004357E0">
        <w:rPr>
          <w:rFonts w:asciiTheme="minorHAnsi" w:hAnsiTheme="minorHAnsi"/>
          <w:color w:val="231F20"/>
          <w:spacing w:val="5"/>
          <w:sz w:val="22"/>
          <w:szCs w:val="22"/>
          <w:lang w:val="nl-NL"/>
        </w:rPr>
        <w:t>Door het kiezen voor één partij zou hij de steun van één van beide partijen verliezen (door de tegenstelling tussen rooms-katholieken en protestanten)</w:t>
      </w:r>
      <w:r w:rsidRPr="004357E0">
        <w:rPr>
          <w:rFonts w:asciiTheme="minorHAnsi" w:hAnsiTheme="minorHAnsi"/>
          <w:color w:val="231F20"/>
          <w:spacing w:val="5"/>
          <w:sz w:val="22"/>
          <w:szCs w:val="22"/>
          <w:lang w:val="nl-NL"/>
        </w:rPr>
        <w:tab/>
        <w:t>1</w:t>
      </w:r>
    </w:p>
    <w:p w:rsidR="004357E0" w:rsidRPr="004357E0" w:rsidRDefault="004357E0" w:rsidP="004357E0">
      <w:pPr>
        <w:pStyle w:val="Plattetekst"/>
        <w:tabs>
          <w:tab w:val="left" w:pos="701"/>
          <w:tab w:val="left" w:pos="1157"/>
        </w:tabs>
        <w:spacing w:line="276" w:lineRule="auto"/>
        <w:ind w:left="964" w:right="1546" w:hanging="964"/>
        <w:rPr>
          <w:rFonts w:asciiTheme="minorHAnsi" w:hAnsiTheme="minorHAnsi"/>
          <w:sz w:val="22"/>
          <w:szCs w:val="22"/>
          <w:lang w:val="nl-NL"/>
        </w:rPr>
      </w:pPr>
    </w:p>
    <w:p w:rsidR="004357E0" w:rsidRPr="004357E0" w:rsidRDefault="004357E0"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22</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r w:rsidRPr="004357E0">
        <w:rPr>
          <w:rFonts w:asciiTheme="minorHAnsi" w:hAnsiTheme="minorHAnsi"/>
          <w:b/>
          <w:color w:val="231F20"/>
          <w:spacing w:val="3"/>
          <w:sz w:val="22"/>
          <w:szCs w:val="22"/>
          <w:lang w:val="nl-NL"/>
        </w:rPr>
        <w:t>Opdracht h 2016, 1,8</w:t>
      </w:r>
      <w:r w:rsidR="00CD4E2A">
        <w:rPr>
          <w:rFonts w:asciiTheme="minorHAnsi" w:hAnsiTheme="minorHAnsi"/>
          <w:b/>
          <w:color w:val="231F20"/>
          <w:spacing w:val="3"/>
          <w:sz w:val="22"/>
          <w:szCs w:val="22"/>
          <w:lang w:val="nl-NL"/>
        </w:rPr>
        <w:t xml:space="preserve"> (p-waarde=44)</w:t>
      </w:r>
    </w:p>
    <w:p w:rsidR="004357E0" w:rsidRPr="004357E0" w:rsidRDefault="004357E0" w:rsidP="004357E0">
      <w:pPr>
        <w:pStyle w:val="Plattetekst"/>
        <w:tabs>
          <w:tab w:val="left" w:pos="701"/>
          <w:tab w:val="left" w:pos="1157"/>
        </w:tabs>
        <w:spacing w:line="276" w:lineRule="auto"/>
        <w:ind w:left="964" w:right="1546" w:hanging="964"/>
        <w:rPr>
          <w:rFonts w:asciiTheme="minorHAnsi" w:hAnsiTheme="minorHAnsi"/>
          <w:sz w:val="22"/>
          <w:szCs w:val="22"/>
          <w:lang w:val="nl-NL"/>
        </w:rPr>
      </w:pPr>
    </w:p>
    <w:p w:rsidR="004357E0" w:rsidRPr="004357E0" w:rsidRDefault="004357E0" w:rsidP="004357E0">
      <w:pPr>
        <w:pStyle w:val="Kop2"/>
        <w:spacing w:line="276" w:lineRule="auto"/>
        <w:ind w:left="0"/>
        <w:rPr>
          <w:rFonts w:asciiTheme="minorHAnsi" w:hAnsiTheme="minorHAnsi"/>
          <w:color w:val="231F20"/>
          <w:spacing w:val="6"/>
          <w:sz w:val="22"/>
          <w:szCs w:val="22"/>
          <w:lang w:val="nl-NL"/>
        </w:rPr>
      </w:pPr>
      <w:r w:rsidRPr="004357E0">
        <w:rPr>
          <w:rFonts w:asciiTheme="minorHAnsi" w:hAnsiTheme="minorHAnsi"/>
          <w:color w:val="231F20"/>
          <w:spacing w:val="3"/>
          <w:sz w:val="22"/>
          <w:szCs w:val="22"/>
          <w:lang w:val="nl-NL"/>
        </w:rPr>
        <w:t>Bron</w:t>
      </w:r>
      <w:r w:rsidRPr="004357E0">
        <w:rPr>
          <w:rFonts w:asciiTheme="minorHAnsi" w:hAnsiTheme="minorHAnsi"/>
          <w:color w:val="231F20"/>
          <w:spacing w:val="6"/>
          <w:sz w:val="22"/>
          <w:szCs w:val="22"/>
          <w:lang w:val="nl-NL"/>
        </w:rPr>
        <w:t xml:space="preserve"> </w:t>
      </w:r>
    </w:p>
    <w:p w:rsidR="004357E0" w:rsidRPr="004357E0" w:rsidRDefault="004357E0" w:rsidP="004357E0">
      <w:pPr>
        <w:pStyle w:val="Kop2"/>
        <w:spacing w:line="276" w:lineRule="auto"/>
        <w:ind w:left="0"/>
        <w:rPr>
          <w:rFonts w:asciiTheme="minorHAnsi" w:hAnsiTheme="minorHAnsi"/>
          <w:b w:val="0"/>
          <w:bCs w:val="0"/>
          <w:sz w:val="22"/>
          <w:szCs w:val="22"/>
          <w:lang w:val="nl-NL"/>
        </w:rPr>
      </w:pPr>
    </w:p>
    <w:p w:rsidR="004357E0" w:rsidRPr="004357E0" w:rsidRDefault="004357E0" w:rsidP="004357E0">
      <w:pPr>
        <w:pStyle w:val="Plattetekst"/>
        <w:spacing w:line="276" w:lineRule="auto"/>
        <w:ind w:left="0"/>
        <w:rPr>
          <w:rFonts w:asciiTheme="minorHAnsi" w:hAnsiTheme="minorHAnsi"/>
          <w:sz w:val="22"/>
          <w:szCs w:val="22"/>
          <w:lang w:val="nl-NL"/>
        </w:rPr>
      </w:pP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Engelse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huurling</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Walter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Morgan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tussen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1572</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1574</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dienst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van</w:t>
      </w:r>
    </w:p>
    <w:p w:rsidR="004357E0" w:rsidRPr="004357E0" w:rsidRDefault="004357E0" w:rsidP="004357E0">
      <w:pPr>
        <w:pStyle w:val="Plattetekst"/>
        <w:spacing w:before="24" w:line="276" w:lineRule="auto"/>
        <w:ind w:left="0" w:right="209"/>
        <w:rPr>
          <w:rFonts w:asciiTheme="minorHAnsi" w:hAnsiTheme="minorHAnsi"/>
          <w:sz w:val="22"/>
          <w:szCs w:val="22"/>
          <w:lang w:val="nl-NL"/>
        </w:rPr>
      </w:pPr>
      <w:r w:rsidRPr="004357E0">
        <w:rPr>
          <w:rFonts w:asciiTheme="minorHAnsi" w:hAnsiTheme="minorHAnsi"/>
          <w:color w:val="231F20"/>
          <w:spacing w:val="4"/>
          <w:sz w:val="22"/>
          <w:szCs w:val="22"/>
          <w:lang w:val="nl-NL"/>
        </w:rPr>
        <w:t>Willem</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Oranje.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belevenissen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houdt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een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dagboek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bij.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Hierin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schrijft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hij</w:t>
      </w:r>
      <w:r w:rsidRPr="004357E0">
        <w:rPr>
          <w:rFonts w:asciiTheme="minorHAnsi" w:hAnsiTheme="minorHAnsi"/>
          <w:color w:val="231F20"/>
          <w:spacing w:val="67"/>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17</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september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1572</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over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inname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Spaanse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leger</w:t>
      </w:r>
      <w:r w:rsidRPr="004357E0">
        <w:rPr>
          <w:rFonts w:asciiTheme="minorHAnsi" w:hAnsiTheme="minorHAnsi"/>
          <w:color w:val="231F20"/>
          <w:spacing w:val="14"/>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 xml:space="preserve">de </w:t>
      </w:r>
      <w:r w:rsidRPr="004357E0">
        <w:rPr>
          <w:rFonts w:asciiTheme="minorHAnsi" w:hAnsiTheme="minorHAnsi"/>
          <w:color w:val="231F20"/>
          <w:spacing w:val="4"/>
          <w:sz w:val="22"/>
          <w:szCs w:val="22"/>
          <w:lang w:val="nl-NL"/>
        </w:rPr>
        <w:t>Zuid-Nederlandse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stad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Mechelen:</w:t>
      </w:r>
    </w:p>
    <w:p w:rsidR="004357E0" w:rsidRPr="004357E0" w:rsidRDefault="004357E0" w:rsidP="004357E0">
      <w:pPr>
        <w:spacing w:before="10" w:line="276" w:lineRule="auto"/>
        <w:rPr>
          <w:rFonts w:asciiTheme="minorHAnsi" w:eastAsia="Arial" w:hAnsiTheme="minorHAnsi" w:cs="Arial"/>
          <w:sz w:val="22"/>
          <w:szCs w:val="22"/>
        </w:rPr>
      </w:pPr>
    </w:p>
    <w:p w:rsidR="004357E0" w:rsidRPr="004357E0" w:rsidRDefault="004357E0" w:rsidP="004357E0">
      <w:pPr>
        <w:pStyle w:val="Plattetekst"/>
        <w:spacing w:line="276" w:lineRule="auto"/>
        <w:ind w:left="510" w:right="585"/>
        <w:rPr>
          <w:rFonts w:asciiTheme="minorHAnsi" w:hAnsiTheme="minorHAnsi"/>
          <w:color w:val="231F20"/>
          <w:spacing w:val="6"/>
          <w:sz w:val="22"/>
          <w:szCs w:val="22"/>
          <w:lang w:val="nl-NL"/>
        </w:rPr>
      </w:pPr>
      <w:r w:rsidRPr="004357E0">
        <w:rPr>
          <w:rFonts w:asciiTheme="minorHAnsi" w:hAnsiTheme="minorHAnsi"/>
          <w:color w:val="231F20"/>
          <w:spacing w:val="3"/>
          <w:sz w:val="22"/>
          <w:szCs w:val="22"/>
          <w:lang w:val="nl-NL"/>
        </w:rPr>
        <w: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omdat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hertog</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Alva</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gezag</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Bergen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had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gevestigd,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trok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op</w:t>
      </w:r>
      <w:r w:rsidRPr="004357E0">
        <w:rPr>
          <w:rFonts w:asciiTheme="minorHAnsi" w:hAnsiTheme="minorHAnsi"/>
          <w:color w:val="231F20"/>
          <w:spacing w:val="49"/>
          <w:sz w:val="22"/>
          <w:szCs w:val="22"/>
          <w:lang w:val="nl-NL"/>
        </w:rPr>
        <w:t xml:space="preserve"> </w:t>
      </w:r>
      <w:r w:rsidRPr="004357E0">
        <w:rPr>
          <w:rFonts w:asciiTheme="minorHAnsi" w:hAnsiTheme="minorHAnsi"/>
          <w:color w:val="231F20"/>
          <w:spacing w:val="2"/>
          <w:sz w:val="22"/>
          <w:szCs w:val="22"/>
          <w:lang w:val="nl-NL"/>
        </w:rPr>
        <w:t>12</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september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naar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Mechelen,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omdat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met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papen</w:t>
      </w:r>
      <w:r w:rsidRPr="004357E0">
        <w:rPr>
          <w:rFonts w:asciiTheme="minorHAnsi" w:hAnsiTheme="minorHAnsi"/>
          <w:color w:val="231F20"/>
          <w:spacing w:val="4"/>
          <w:position w:val="11"/>
          <w:sz w:val="22"/>
          <w:szCs w:val="22"/>
          <w:lang w:val="nl-NL"/>
        </w:rPr>
        <w:t>1)</w:t>
      </w:r>
      <w:r w:rsidRPr="004357E0">
        <w:rPr>
          <w:rFonts w:asciiTheme="minorHAnsi" w:hAnsiTheme="minorHAnsi"/>
          <w:color w:val="231F20"/>
          <w:spacing w:val="33"/>
          <w:position w:val="11"/>
          <w:sz w:val="22"/>
          <w:szCs w:val="22"/>
          <w:lang w:val="nl-NL"/>
        </w:rPr>
        <w:t xml:space="preserve"> </w:t>
      </w:r>
      <w:r w:rsidRPr="004357E0">
        <w:rPr>
          <w:rFonts w:asciiTheme="minorHAnsi" w:hAnsiTheme="minorHAnsi"/>
          <w:color w:val="231F20"/>
          <w:spacing w:val="4"/>
          <w:sz w:val="22"/>
          <w:szCs w:val="22"/>
          <w:lang w:val="nl-NL"/>
        </w:rPr>
        <w:t>uit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die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6"/>
          <w:sz w:val="22"/>
          <w:szCs w:val="22"/>
          <w:lang w:val="nl-NL"/>
        </w:rPr>
        <w:t>stad</w:t>
      </w:r>
      <w:r w:rsidRPr="004357E0">
        <w:rPr>
          <w:rFonts w:asciiTheme="minorHAnsi" w:hAnsiTheme="minorHAnsi"/>
          <w:color w:val="231F20"/>
          <w:spacing w:val="46"/>
          <w:sz w:val="22"/>
          <w:szCs w:val="22"/>
          <w:lang w:val="nl-NL"/>
        </w:rPr>
        <w:t xml:space="preserve"> </w:t>
      </w:r>
      <w:r w:rsidRPr="004357E0">
        <w:rPr>
          <w:rFonts w:asciiTheme="minorHAnsi" w:hAnsiTheme="minorHAnsi"/>
          <w:color w:val="231F20"/>
          <w:spacing w:val="4"/>
          <w:sz w:val="22"/>
          <w:szCs w:val="22"/>
          <w:lang w:val="nl-NL"/>
        </w:rPr>
        <w:t>afgesproken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stad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aan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hem</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over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zouden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geven,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zodra</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daar</w:t>
      </w:r>
      <w:r w:rsidRPr="004357E0">
        <w:rPr>
          <w:rFonts w:asciiTheme="minorHAnsi" w:hAnsiTheme="minorHAnsi"/>
          <w:color w:val="231F20"/>
          <w:spacing w:val="51"/>
          <w:sz w:val="22"/>
          <w:szCs w:val="22"/>
          <w:lang w:val="nl-NL"/>
        </w:rPr>
        <w:t xml:space="preserve"> </w:t>
      </w:r>
      <w:r w:rsidRPr="004357E0">
        <w:rPr>
          <w:rFonts w:asciiTheme="minorHAnsi" w:hAnsiTheme="minorHAnsi"/>
          <w:color w:val="231F20"/>
          <w:spacing w:val="3"/>
          <w:sz w:val="22"/>
          <w:szCs w:val="22"/>
          <w:lang w:val="nl-NL"/>
        </w:rPr>
        <w:t>zou</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komen.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Volgens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verwachtingen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kwam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17de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diezelfde</w:t>
      </w:r>
      <w:r w:rsidRPr="004357E0">
        <w:rPr>
          <w:rFonts w:asciiTheme="minorHAnsi" w:hAnsiTheme="minorHAnsi"/>
          <w:color w:val="231F20"/>
          <w:spacing w:val="57"/>
          <w:sz w:val="22"/>
          <w:szCs w:val="22"/>
          <w:lang w:val="nl-NL"/>
        </w:rPr>
        <w:t xml:space="preserve"> </w:t>
      </w:r>
      <w:r w:rsidRPr="004357E0">
        <w:rPr>
          <w:rFonts w:asciiTheme="minorHAnsi" w:hAnsiTheme="minorHAnsi"/>
          <w:color w:val="231F20"/>
          <w:spacing w:val="4"/>
          <w:sz w:val="22"/>
          <w:szCs w:val="22"/>
          <w:lang w:val="nl-NL"/>
        </w:rPr>
        <w:t>maand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aan;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leger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splitste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tweeën.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Toen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ene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helft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muren</w:t>
      </w:r>
      <w:r w:rsidRPr="004357E0">
        <w:rPr>
          <w:rFonts w:asciiTheme="minorHAnsi" w:hAnsiTheme="minorHAnsi"/>
          <w:color w:val="231F20"/>
          <w:spacing w:val="49"/>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stad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gekomen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was,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lieten</w:t>
      </w:r>
      <w:r w:rsidRPr="004357E0">
        <w:rPr>
          <w:rFonts w:asciiTheme="minorHAnsi" w:hAnsiTheme="minorHAnsi"/>
          <w:color w:val="231F20"/>
          <w:spacing w:val="13"/>
          <w:sz w:val="22"/>
          <w:szCs w:val="22"/>
          <w:lang w:val="nl-NL"/>
        </w:rPr>
        <w:t xml:space="preserve"> </w:t>
      </w:r>
      <w:r w:rsidRPr="004357E0">
        <w:rPr>
          <w:rFonts w:asciiTheme="minorHAnsi" w:hAnsiTheme="minorHAnsi"/>
          <w:color w:val="231F20"/>
          <w:spacing w:val="3"/>
          <w:sz w:val="22"/>
          <w:szCs w:val="22"/>
          <w:lang w:val="nl-NL"/>
        </w:rPr>
        <w:t>zij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Spanjaarden)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aanhangers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van</w:t>
      </w:r>
      <w:r w:rsidRPr="004357E0">
        <w:rPr>
          <w:rFonts w:asciiTheme="minorHAnsi" w:hAnsiTheme="minorHAnsi"/>
          <w:color w:val="231F20"/>
          <w:spacing w:val="61"/>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protestantisme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naar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buiten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komen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om</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met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vechten.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gevecht</w:t>
      </w:r>
      <w:r w:rsidRPr="004357E0">
        <w:rPr>
          <w:rFonts w:asciiTheme="minorHAnsi" w:hAnsiTheme="minorHAnsi"/>
          <w:color w:val="231F20"/>
          <w:spacing w:val="43"/>
          <w:sz w:val="22"/>
          <w:szCs w:val="22"/>
          <w:lang w:val="nl-NL"/>
        </w:rPr>
        <w:t xml:space="preserve"> </w:t>
      </w:r>
      <w:r w:rsidRPr="004357E0">
        <w:rPr>
          <w:rFonts w:asciiTheme="minorHAnsi" w:hAnsiTheme="minorHAnsi"/>
          <w:color w:val="231F20"/>
          <w:spacing w:val="3"/>
          <w:sz w:val="22"/>
          <w:szCs w:val="22"/>
          <w:lang w:val="nl-NL"/>
        </w:rPr>
        <w:t>werd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door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burgers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stad,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ondanks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feit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zij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over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5"/>
          <w:sz w:val="22"/>
          <w:szCs w:val="22"/>
          <w:lang w:val="nl-NL"/>
        </w:rPr>
        <w:t>weinig</w:t>
      </w:r>
      <w:r w:rsidRPr="004357E0">
        <w:rPr>
          <w:rFonts w:asciiTheme="minorHAnsi" w:hAnsiTheme="minorHAnsi"/>
          <w:color w:val="231F20"/>
          <w:spacing w:val="51"/>
          <w:sz w:val="22"/>
          <w:szCs w:val="22"/>
          <w:lang w:val="nl-NL"/>
        </w:rPr>
        <w:t xml:space="preserve"> </w:t>
      </w:r>
      <w:r w:rsidRPr="004357E0">
        <w:rPr>
          <w:rFonts w:asciiTheme="minorHAnsi" w:hAnsiTheme="minorHAnsi"/>
          <w:color w:val="231F20"/>
          <w:spacing w:val="4"/>
          <w:sz w:val="22"/>
          <w:szCs w:val="22"/>
          <w:lang w:val="nl-NL"/>
        </w:rPr>
        <w:t>soldaten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beschikten,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goed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volgehouden.</w:t>
      </w:r>
      <w:r w:rsidRPr="004357E0">
        <w:rPr>
          <w:rFonts w:asciiTheme="minorHAnsi" w:hAnsiTheme="minorHAnsi"/>
          <w:color w:val="231F20"/>
          <w:spacing w:val="13"/>
          <w:sz w:val="22"/>
          <w:szCs w:val="22"/>
          <w:lang w:val="nl-NL"/>
        </w:rPr>
        <w:t xml:space="preserve"> </w:t>
      </w:r>
      <w:r w:rsidRPr="004357E0">
        <w:rPr>
          <w:rFonts w:asciiTheme="minorHAnsi" w:hAnsiTheme="minorHAnsi"/>
          <w:color w:val="231F20"/>
          <w:spacing w:val="3"/>
          <w:sz w:val="22"/>
          <w:szCs w:val="22"/>
          <w:lang w:val="nl-NL"/>
        </w:rPr>
        <w:t>Maar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toen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papen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uit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stad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hun</w:t>
      </w:r>
      <w:r w:rsidRPr="004357E0">
        <w:rPr>
          <w:rFonts w:asciiTheme="minorHAnsi" w:hAnsiTheme="minorHAnsi"/>
          <w:color w:val="231F20"/>
          <w:spacing w:val="67"/>
          <w:sz w:val="22"/>
          <w:szCs w:val="22"/>
          <w:lang w:val="nl-NL"/>
        </w:rPr>
        <w:t xml:space="preserve"> </w:t>
      </w:r>
      <w:r w:rsidRPr="004357E0">
        <w:rPr>
          <w:rFonts w:asciiTheme="minorHAnsi" w:hAnsiTheme="minorHAnsi"/>
          <w:color w:val="231F20"/>
          <w:spacing w:val="3"/>
          <w:sz w:val="22"/>
          <w:szCs w:val="22"/>
          <w:lang w:val="nl-NL"/>
        </w:rPr>
        <w:t>kans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schoon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zagen,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gaven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vijand,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die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erop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wachtte,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een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teken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om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te</w:t>
      </w:r>
      <w:r w:rsidRPr="004357E0">
        <w:rPr>
          <w:rFonts w:asciiTheme="minorHAnsi" w:hAnsiTheme="minorHAnsi"/>
          <w:color w:val="231F20"/>
          <w:spacing w:val="43"/>
          <w:w w:val="99"/>
          <w:sz w:val="22"/>
          <w:szCs w:val="22"/>
          <w:lang w:val="nl-NL"/>
        </w:rPr>
        <w:t xml:space="preserve"> </w:t>
      </w:r>
      <w:r w:rsidRPr="004357E0">
        <w:rPr>
          <w:rFonts w:asciiTheme="minorHAnsi" w:hAnsiTheme="minorHAnsi"/>
          <w:color w:val="231F20"/>
          <w:spacing w:val="5"/>
          <w:sz w:val="22"/>
          <w:szCs w:val="22"/>
          <w:lang w:val="nl-NL"/>
        </w:rPr>
        <w:t>trekken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om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zaak</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waarvoor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gekomen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waren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af</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te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maken.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Toen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heer</w:t>
      </w:r>
      <w:r w:rsidRPr="004357E0">
        <w:rPr>
          <w:rFonts w:asciiTheme="minorHAnsi" w:hAnsiTheme="minorHAnsi"/>
          <w:color w:val="231F20"/>
          <w:spacing w:val="39"/>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1"/>
          <w:sz w:val="22"/>
          <w:szCs w:val="22"/>
          <w:lang w:val="nl-NL"/>
        </w:rPr>
        <w:t xml:space="preserve"> </w:t>
      </w:r>
      <w:proofErr w:type="spellStart"/>
      <w:r w:rsidRPr="004357E0">
        <w:rPr>
          <w:rFonts w:asciiTheme="minorHAnsi" w:hAnsiTheme="minorHAnsi"/>
          <w:color w:val="231F20"/>
          <w:spacing w:val="4"/>
          <w:sz w:val="22"/>
          <w:szCs w:val="22"/>
          <w:lang w:val="nl-NL"/>
        </w:rPr>
        <w:t>Rhume</w:t>
      </w:r>
      <w:proofErr w:type="spellEnd"/>
      <w:r w:rsidRPr="004357E0">
        <w:rPr>
          <w:rFonts w:asciiTheme="minorHAnsi" w:hAnsiTheme="minorHAnsi"/>
          <w:color w:val="231F20"/>
          <w:spacing w:val="4"/>
          <w:sz w:val="22"/>
          <w:szCs w:val="22"/>
          <w:lang w:val="nl-NL"/>
        </w:rPr>
        <w: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gouverneur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stad,</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3"/>
          <w:sz w:val="22"/>
          <w:szCs w:val="22"/>
          <w:lang w:val="nl-NL"/>
        </w:rPr>
        <w:t>dit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verraad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bemerkte,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trok</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5"/>
          <w:sz w:val="22"/>
          <w:szCs w:val="22"/>
          <w:lang w:val="nl-NL"/>
        </w:rPr>
        <w:t>het</w:t>
      </w:r>
      <w:r w:rsidRPr="004357E0">
        <w:rPr>
          <w:rFonts w:asciiTheme="minorHAnsi" w:hAnsiTheme="minorHAnsi"/>
          <w:color w:val="231F20"/>
          <w:spacing w:val="45"/>
          <w:sz w:val="22"/>
          <w:szCs w:val="22"/>
          <w:lang w:val="nl-NL"/>
        </w:rPr>
        <w:t xml:space="preserve"> </w:t>
      </w:r>
      <w:r w:rsidRPr="004357E0">
        <w:rPr>
          <w:rFonts w:asciiTheme="minorHAnsi" w:hAnsiTheme="minorHAnsi"/>
          <w:color w:val="231F20"/>
          <w:spacing w:val="4"/>
          <w:sz w:val="22"/>
          <w:szCs w:val="22"/>
          <w:lang w:val="nl-NL"/>
        </w:rPr>
        <w:t>grootste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deel</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soldaten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terug</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voorzag</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hen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zoveel</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mogelijk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van</w:t>
      </w:r>
      <w:r w:rsidRPr="004357E0">
        <w:rPr>
          <w:rFonts w:asciiTheme="minorHAnsi" w:hAnsiTheme="minorHAnsi"/>
          <w:color w:val="231F20"/>
          <w:spacing w:val="51"/>
          <w:sz w:val="22"/>
          <w:szCs w:val="22"/>
          <w:lang w:val="nl-NL"/>
        </w:rPr>
        <w:t xml:space="preserve"> </w:t>
      </w:r>
      <w:r w:rsidRPr="004357E0">
        <w:rPr>
          <w:rFonts w:asciiTheme="minorHAnsi" w:hAnsiTheme="minorHAnsi"/>
          <w:color w:val="231F20"/>
          <w:spacing w:val="4"/>
          <w:sz w:val="22"/>
          <w:szCs w:val="22"/>
          <w:lang w:val="nl-NL"/>
        </w:rPr>
        <w:t>paarden.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Omdat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inzag</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burgerij</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ogenblik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4"/>
          <w:sz w:val="22"/>
          <w:szCs w:val="22"/>
          <w:lang w:val="nl-NL"/>
        </w:rPr>
        <w:t>protestants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5"/>
          <w:sz w:val="22"/>
          <w:szCs w:val="22"/>
          <w:lang w:val="nl-NL"/>
        </w:rPr>
        <w:t>zó</w:t>
      </w:r>
      <w:r w:rsidRPr="004357E0">
        <w:rPr>
          <w:rFonts w:asciiTheme="minorHAnsi" w:hAnsiTheme="minorHAnsi"/>
          <w:color w:val="231F20"/>
          <w:spacing w:val="47"/>
          <w:sz w:val="22"/>
          <w:szCs w:val="22"/>
          <w:lang w:val="nl-NL"/>
        </w:rPr>
        <w:t xml:space="preserve"> </w:t>
      </w:r>
      <w:r w:rsidRPr="004357E0">
        <w:rPr>
          <w:rFonts w:asciiTheme="minorHAnsi" w:hAnsiTheme="minorHAnsi"/>
          <w:color w:val="231F20"/>
          <w:spacing w:val="4"/>
          <w:sz w:val="22"/>
          <w:szCs w:val="22"/>
          <w:lang w:val="nl-NL"/>
        </w:rPr>
        <w:t>katholiek</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geworden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was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garnizoen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niet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sterk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genoeg</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was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om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5"/>
          <w:sz w:val="22"/>
          <w:szCs w:val="22"/>
          <w:lang w:val="nl-NL"/>
        </w:rPr>
        <w:t>in</w:t>
      </w:r>
      <w:r w:rsidRPr="004357E0">
        <w:rPr>
          <w:rFonts w:asciiTheme="minorHAnsi" w:hAnsiTheme="minorHAnsi"/>
          <w:color w:val="231F20"/>
          <w:spacing w:val="49"/>
          <w:sz w:val="22"/>
          <w:szCs w:val="22"/>
          <w:lang w:val="nl-NL"/>
        </w:rPr>
        <w:t xml:space="preserve"> </w:t>
      </w:r>
      <w:r w:rsidRPr="004357E0">
        <w:rPr>
          <w:rFonts w:asciiTheme="minorHAnsi" w:hAnsiTheme="minorHAnsi"/>
          <w:color w:val="231F20"/>
          <w:spacing w:val="4"/>
          <w:sz w:val="22"/>
          <w:szCs w:val="22"/>
          <w:lang w:val="nl-NL"/>
        </w:rPr>
        <w:t>toom</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lastRenderedPageBreak/>
        <w:t>houden,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reed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ervandoor.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9"/>
          <w:sz w:val="22"/>
          <w:szCs w:val="22"/>
          <w:lang w:val="nl-NL"/>
        </w:rPr>
        <w:t xml:space="preserve"> </w:t>
      </w:r>
      <w:r w:rsidRPr="004357E0">
        <w:rPr>
          <w:rFonts w:asciiTheme="minorHAnsi" w:hAnsiTheme="minorHAnsi"/>
          <w:color w:val="231F20"/>
          <w:spacing w:val="4"/>
          <w:sz w:val="22"/>
          <w:szCs w:val="22"/>
          <w:lang w:val="nl-NL"/>
        </w:rPr>
        <w:t>papen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dachten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met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ruiters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naar</w:t>
      </w:r>
      <w:r w:rsidRPr="004357E0">
        <w:rPr>
          <w:rFonts w:asciiTheme="minorHAnsi" w:hAnsiTheme="minorHAnsi"/>
          <w:color w:val="231F20"/>
          <w:spacing w:val="47"/>
          <w:sz w:val="22"/>
          <w:szCs w:val="22"/>
          <w:lang w:val="nl-NL"/>
        </w:rPr>
        <w:t xml:space="preserve"> </w:t>
      </w:r>
      <w:r w:rsidRPr="004357E0">
        <w:rPr>
          <w:rFonts w:asciiTheme="minorHAnsi" w:hAnsiTheme="minorHAnsi"/>
          <w:color w:val="231F20"/>
          <w:spacing w:val="4"/>
          <w:sz w:val="22"/>
          <w:szCs w:val="22"/>
          <w:lang w:val="nl-NL"/>
        </w:rPr>
        <w:t>buiten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was</w:t>
      </w:r>
      <w:r w:rsidRPr="004357E0">
        <w:rPr>
          <w:rFonts w:asciiTheme="minorHAnsi" w:hAnsiTheme="minorHAnsi"/>
          <w:color w:val="231F20"/>
          <w:spacing w:val="13"/>
          <w:sz w:val="22"/>
          <w:szCs w:val="22"/>
          <w:lang w:val="nl-NL"/>
        </w:rPr>
        <w:t xml:space="preserve"> </w:t>
      </w:r>
      <w:r w:rsidRPr="004357E0">
        <w:rPr>
          <w:rFonts w:asciiTheme="minorHAnsi" w:hAnsiTheme="minorHAnsi"/>
          <w:color w:val="231F20"/>
          <w:spacing w:val="4"/>
          <w:sz w:val="22"/>
          <w:szCs w:val="22"/>
          <w:lang w:val="nl-NL"/>
        </w:rPr>
        <w:t>gegaan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om</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zich</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strijd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te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mengen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en</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4"/>
          <w:sz w:val="22"/>
          <w:szCs w:val="22"/>
          <w:lang w:val="nl-NL"/>
        </w:rPr>
        <w:t>openden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daarop</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5"/>
          <w:sz w:val="22"/>
          <w:szCs w:val="22"/>
          <w:lang w:val="nl-NL"/>
        </w:rPr>
        <w:t>de</w:t>
      </w:r>
      <w:r w:rsidRPr="004357E0">
        <w:rPr>
          <w:rFonts w:asciiTheme="minorHAnsi" w:hAnsiTheme="minorHAnsi"/>
          <w:color w:val="231F20"/>
          <w:spacing w:val="37"/>
          <w:sz w:val="22"/>
          <w:szCs w:val="22"/>
          <w:lang w:val="nl-NL"/>
        </w:rPr>
        <w:t xml:space="preserve"> </w:t>
      </w:r>
      <w:r w:rsidRPr="004357E0">
        <w:rPr>
          <w:rFonts w:asciiTheme="minorHAnsi" w:hAnsiTheme="minorHAnsi"/>
          <w:color w:val="231F20"/>
          <w:spacing w:val="4"/>
          <w:sz w:val="22"/>
          <w:szCs w:val="22"/>
          <w:lang w:val="nl-NL"/>
        </w:rPr>
        <w:t>poorten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Spanjaarden.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Dezen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gingen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hem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niet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achterna,</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6"/>
          <w:sz w:val="22"/>
          <w:szCs w:val="22"/>
          <w:lang w:val="nl-NL"/>
        </w:rPr>
        <w:t>maar</w:t>
      </w:r>
      <w:r w:rsidRPr="004357E0">
        <w:rPr>
          <w:rFonts w:asciiTheme="minorHAnsi" w:hAnsiTheme="minorHAnsi"/>
          <w:color w:val="231F20"/>
          <w:spacing w:val="42"/>
          <w:sz w:val="22"/>
          <w:szCs w:val="22"/>
          <w:lang w:val="nl-NL"/>
        </w:rPr>
        <w:t xml:space="preserve"> </w:t>
      </w:r>
      <w:r w:rsidRPr="004357E0">
        <w:rPr>
          <w:rFonts w:asciiTheme="minorHAnsi" w:hAnsiTheme="minorHAnsi"/>
          <w:color w:val="231F20"/>
          <w:spacing w:val="4"/>
          <w:sz w:val="22"/>
          <w:szCs w:val="22"/>
          <w:lang w:val="nl-NL"/>
        </w:rPr>
        <w:t>begonnen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onmiddellijk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stad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plunderen,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waardoor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heelhuids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kon</w:t>
      </w:r>
      <w:r w:rsidRPr="004357E0">
        <w:rPr>
          <w:rFonts w:asciiTheme="minorHAnsi" w:hAnsiTheme="minorHAnsi"/>
          <w:color w:val="231F20"/>
          <w:spacing w:val="71"/>
          <w:sz w:val="22"/>
          <w:szCs w:val="22"/>
          <w:lang w:val="nl-NL"/>
        </w:rPr>
        <w:t xml:space="preserve"> </w:t>
      </w:r>
      <w:r w:rsidRPr="004357E0">
        <w:rPr>
          <w:rFonts w:asciiTheme="minorHAnsi" w:hAnsiTheme="minorHAnsi"/>
          <w:color w:val="231F20"/>
          <w:spacing w:val="4"/>
          <w:sz w:val="22"/>
          <w:szCs w:val="22"/>
          <w:lang w:val="nl-NL"/>
        </w:rPr>
        <w:t>ontkomen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wraak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verraad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afgewenteld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werd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verraders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van</w:t>
      </w:r>
      <w:r w:rsidRPr="004357E0">
        <w:rPr>
          <w:rFonts w:asciiTheme="minorHAnsi" w:hAnsiTheme="minorHAnsi"/>
          <w:color w:val="231F20"/>
          <w:spacing w:val="57"/>
          <w:sz w:val="22"/>
          <w:szCs w:val="22"/>
          <w:lang w:val="nl-NL"/>
        </w:rPr>
        <w:t xml:space="preserve"> </w:t>
      </w:r>
      <w:r w:rsidRPr="004357E0">
        <w:rPr>
          <w:rFonts w:asciiTheme="minorHAnsi" w:hAnsiTheme="minorHAnsi"/>
          <w:color w:val="231F20"/>
          <w:spacing w:val="4"/>
          <w:sz w:val="22"/>
          <w:szCs w:val="22"/>
          <w:lang w:val="nl-NL"/>
        </w:rPr>
        <w:t>paapse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zijde,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evengoed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als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protestanten,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beroofd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werden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al</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hun</w:t>
      </w:r>
      <w:r w:rsidRPr="004357E0">
        <w:rPr>
          <w:rFonts w:asciiTheme="minorHAnsi" w:hAnsiTheme="minorHAnsi"/>
          <w:color w:val="231F20"/>
          <w:spacing w:val="55"/>
          <w:sz w:val="22"/>
          <w:szCs w:val="22"/>
          <w:lang w:val="nl-NL"/>
        </w:rPr>
        <w:t xml:space="preserve"> </w:t>
      </w:r>
      <w:r w:rsidRPr="004357E0">
        <w:rPr>
          <w:rFonts w:asciiTheme="minorHAnsi" w:hAnsiTheme="minorHAnsi"/>
          <w:color w:val="231F20"/>
          <w:spacing w:val="6"/>
          <w:sz w:val="22"/>
          <w:szCs w:val="22"/>
          <w:lang w:val="nl-NL"/>
        </w:rPr>
        <w:t>bezittingen.</w:t>
      </w:r>
    </w:p>
    <w:p w:rsidR="004357E0" w:rsidRPr="004357E0" w:rsidRDefault="004357E0" w:rsidP="004357E0">
      <w:pPr>
        <w:pStyle w:val="Plattetekst"/>
        <w:spacing w:line="276" w:lineRule="auto"/>
        <w:ind w:left="510" w:right="585"/>
        <w:rPr>
          <w:rFonts w:asciiTheme="minorHAnsi" w:hAnsiTheme="minorHAnsi"/>
          <w:color w:val="231F20"/>
          <w:spacing w:val="6"/>
          <w:sz w:val="22"/>
          <w:szCs w:val="22"/>
          <w:lang w:val="nl-NL"/>
        </w:rPr>
      </w:pPr>
    </w:p>
    <w:p w:rsidR="004357E0" w:rsidRPr="004357E0" w:rsidRDefault="004357E0" w:rsidP="004357E0">
      <w:pPr>
        <w:pStyle w:val="Plattetekst"/>
        <w:spacing w:line="276" w:lineRule="auto"/>
        <w:ind w:left="510" w:right="585"/>
        <w:rPr>
          <w:rFonts w:asciiTheme="minorHAnsi" w:hAnsiTheme="minorHAnsi"/>
          <w:sz w:val="22"/>
          <w:szCs w:val="22"/>
          <w:lang w:val="nl-NL"/>
        </w:rPr>
      </w:pPr>
      <w:r w:rsidRPr="004357E0">
        <w:rPr>
          <w:rFonts w:asciiTheme="minorHAnsi" w:hAnsiTheme="minorHAnsi"/>
          <w:color w:val="231F20"/>
          <w:spacing w:val="3"/>
          <w:sz w:val="22"/>
          <w:szCs w:val="22"/>
          <w:lang w:val="nl-NL"/>
        </w:rPr>
        <w:t>noot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z w:val="22"/>
          <w:szCs w:val="22"/>
          <w:lang w:val="nl-NL"/>
        </w:rPr>
        <w:t>1</w:t>
      </w:r>
      <w:r w:rsidRPr="004357E0">
        <w:rPr>
          <w:rFonts w:asciiTheme="minorHAnsi" w:hAnsiTheme="minorHAnsi"/>
          <w:color w:val="231F20"/>
          <w:spacing w:val="37"/>
          <w:sz w:val="22"/>
          <w:szCs w:val="22"/>
          <w:lang w:val="nl-NL"/>
        </w:rPr>
        <w:t xml:space="preserve"> </w:t>
      </w:r>
      <w:r w:rsidRPr="004357E0">
        <w:rPr>
          <w:rFonts w:asciiTheme="minorHAnsi" w:hAnsiTheme="minorHAnsi"/>
          <w:color w:val="231F20"/>
          <w:spacing w:val="4"/>
          <w:sz w:val="22"/>
          <w:szCs w:val="22"/>
          <w:lang w:val="nl-NL"/>
        </w:rPr>
        <w:t>Papen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is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een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scheldwoord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voor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rooms-katholieken</w:t>
      </w:r>
    </w:p>
    <w:p w:rsidR="004357E0" w:rsidRPr="004357E0" w:rsidRDefault="004357E0" w:rsidP="004357E0">
      <w:pPr>
        <w:spacing w:before="3" w:line="276" w:lineRule="auto"/>
        <w:rPr>
          <w:rFonts w:asciiTheme="minorHAnsi" w:eastAsia="Arial" w:hAnsiTheme="minorHAnsi" w:cs="Arial"/>
          <w:sz w:val="22"/>
          <w:szCs w:val="22"/>
        </w:rPr>
      </w:pPr>
    </w:p>
    <w:p w:rsidR="004357E0" w:rsidRPr="004357E0" w:rsidRDefault="004357E0" w:rsidP="004357E0">
      <w:pPr>
        <w:spacing w:line="276" w:lineRule="auto"/>
        <w:rPr>
          <w:rFonts w:asciiTheme="minorHAnsi" w:hAnsiTheme="minorHAnsi"/>
          <w:i/>
          <w:color w:val="231F20"/>
          <w:spacing w:val="3"/>
          <w:sz w:val="22"/>
          <w:szCs w:val="22"/>
        </w:rPr>
      </w:pPr>
      <w:r w:rsidRPr="004357E0">
        <w:rPr>
          <w:rFonts w:asciiTheme="minorHAnsi" w:hAnsiTheme="minorHAnsi"/>
          <w:i/>
          <w:color w:val="231F20"/>
          <w:spacing w:val="5"/>
          <w:sz w:val="22"/>
          <w:szCs w:val="22"/>
        </w:rPr>
        <w:t>Gebruik</w:t>
      </w:r>
      <w:r w:rsidRPr="004357E0">
        <w:rPr>
          <w:rFonts w:asciiTheme="minorHAnsi" w:hAnsiTheme="minorHAnsi"/>
          <w:i/>
          <w:color w:val="231F20"/>
          <w:spacing w:val="11"/>
          <w:sz w:val="22"/>
          <w:szCs w:val="22"/>
        </w:rPr>
        <w:t xml:space="preserve"> de </w:t>
      </w:r>
      <w:r w:rsidRPr="004357E0">
        <w:rPr>
          <w:rFonts w:asciiTheme="minorHAnsi" w:hAnsiTheme="minorHAnsi"/>
          <w:i/>
          <w:color w:val="231F20"/>
          <w:spacing w:val="3"/>
          <w:sz w:val="22"/>
          <w:szCs w:val="22"/>
        </w:rPr>
        <w:t>bron</w:t>
      </w:r>
    </w:p>
    <w:p w:rsidR="004357E0" w:rsidRPr="004357E0" w:rsidRDefault="004357E0" w:rsidP="004357E0">
      <w:pPr>
        <w:spacing w:line="276" w:lineRule="auto"/>
        <w:rPr>
          <w:rFonts w:asciiTheme="minorHAnsi" w:eastAsia="Arial" w:hAnsiTheme="minorHAnsi" w:cs="Arial"/>
          <w:sz w:val="22"/>
          <w:szCs w:val="22"/>
        </w:rPr>
      </w:pPr>
    </w:p>
    <w:p w:rsidR="004357E0" w:rsidRPr="004357E0" w:rsidRDefault="004357E0" w:rsidP="004357E0">
      <w:pPr>
        <w:pStyle w:val="Plattetekst"/>
        <w:spacing w:before="23" w:line="276" w:lineRule="auto"/>
        <w:ind w:left="0" w:right="650"/>
        <w:rPr>
          <w:rFonts w:asciiTheme="minorHAnsi" w:hAnsiTheme="minorHAnsi"/>
          <w:sz w:val="22"/>
          <w:szCs w:val="22"/>
          <w:lang w:val="nl-NL"/>
        </w:rPr>
      </w:pPr>
      <w:r w:rsidRPr="004357E0">
        <w:rPr>
          <w:rFonts w:asciiTheme="minorHAnsi" w:hAnsiTheme="minorHAnsi"/>
          <w:color w:val="231F20"/>
          <w:spacing w:val="3"/>
          <w:sz w:val="22"/>
          <w:szCs w:val="22"/>
          <w:lang w:val="nl-NL"/>
        </w:rPr>
        <w:t>Uit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verslag</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Walter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Morgan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een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oorzaken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de</w:t>
      </w:r>
      <w:r w:rsidRPr="004357E0">
        <w:rPr>
          <w:rFonts w:asciiTheme="minorHAnsi" w:hAnsiTheme="minorHAnsi"/>
          <w:color w:val="231F20"/>
          <w:spacing w:val="37"/>
          <w:sz w:val="22"/>
          <w:szCs w:val="22"/>
          <w:lang w:val="nl-NL"/>
        </w:rPr>
        <w:t xml:space="preserve"> </w:t>
      </w:r>
      <w:r w:rsidRPr="004357E0">
        <w:rPr>
          <w:rFonts w:asciiTheme="minorHAnsi" w:hAnsiTheme="minorHAnsi"/>
          <w:color w:val="231F20"/>
          <w:spacing w:val="4"/>
          <w:sz w:val="22"/>
          <w:szCs w:val="22"/>
          <w:lang w:val="nl-NL"/>
        </w:rPr>
        <w:t>Pacificatie</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4"/>
          <w:sz w:val="22"/>
          <w:szCs w:val="22"/>
          <w:lang w:val="nl-NL"/>
        </w:rPr>
        <w:t>Gent</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2"/>
          <w:sz w:val="22"/>
          <w:szCs w:val="22"/>
          <w:lang w:val="nl-NL"/>
        </w:rPr>
        <w:t>af</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3"/>
          <w:sz w:val="22"/>
          <w:szCs w:val="22"/>
          <w:lang w:val="nl-NL"/>
        </w:rPr>
        <w:t>te</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5"/>
          <w:sz w:val="22"/>
          <w:szCs w:val="22"/>
          <w:lang w:val="nl-NL"/>
        </w:rPr>
        <w:t>leiden.</w:t>
      </w:r>
    </w:p>
    <w:p w:rsidR="004357E0" w:rsidRPr="004357E0" w:rsidRDefault="004357E0" w:rsidP="004357E0">
      <w:pPr>
        <w:tabs>
          <w:tab w:val="left" w:pos="701"/>
          <w:tab w:val="left" w:pos="1157"/>
        </w:tabs>
        <w:spacing w:line="276" w:lineRule="auto"/>
        <w:rPr>
          <w:rFonts w:asciiTheme="minorHAnsi" w:eastAsia="Arial" w:hAnsiTheme="minorHAnsi" w:cs="Arial"/>
          <w:sz w:val="22"/>
          <w:szCs w:val="22"/>
        </w:rPr>
      </w:pPr>
      <w:r w:rsidRPr="004357E0">
        <w:rPr>
          <w:rFonts w:asciiTheme="minorHAnsi" w:hAnsiTheme="minorHAnsi"/>
          <w:color w:val="231F20"/>
          <w:spacing w:val="2"/>
          <w:w w:val="95"/>
          <w:sz w:val="22"/>
          <w:szCs w:val="22"/>
        </w:rPr>
        <w:t xml:space="preserve">4p </w:t>
      </w:r>
      <w:r w:rsidRPr="004357E0">
        <w:rPr>
          <w:rFonts w:asciiTheme="minorHAnsi" w:hAnsiTheme="minorHAnsi"/>
          <w:color w:val="231F20"/>
          <w:spacing w:val="3"/>
          <w:sz w:val="22"/>
          <w:szCs w:val="22"/>
        </w:rPr>
        <w:t>Leg</w:t>
      </w:r>
      <w:r w:rsidRPr="004357E0">
        <w:rPr>
          <w:rFonts w:asciiTheme="minorHAnsi" w:hAnsiTheme="minorHAnsi"/>
          <w:color w:val="231F20"/>
          <w:spacing w:val="8"/>
          <w:sz w:val="22"/>
          <w:szCs w:val="22"/>
        </w:rPr>
        <w:t xml:space="preserve"> </w:t>
      </w:r>
      <w:r w:rsidRPr="004357E0">
        <w:rPr>
          <w:rFonts w:asciiTheme="minorHAnsi" w:hAnsiTheme="minorHAnsi"/>
          <w:color w:val="231F20"/>
          <w:spacing w:val="5"/>
          <w:sz w:val="22"/>
          <w:szCs w:val="22"/>
        </w:rPr>
        <w:t>uit:</w:t>
      </w:r>
    </w:p>
    <w:p w:rsidR="004357E0" w:rsidRPr="004357E0" w:rsidRDefault="004357E0" w:rsidP="004357E0">
      <w:pPr>
        <w:pStyle w:val="Plattetekst"/>
        <w:numPr>
          <w:ilvl w:val="0"/>
          <w:numId w:val="17"/>
        </w:numPr>
        <w:tabs>
          <w:tab w:val="left" w:pos="1555"/>
        </w:tabs>
        <w:spacing w:before="8" w:line="276" w:lineRule="auto"/>
        <w:ind w:hanging="397"/>
        <w:rPr>
          <w:rFonts w:asciiTheme="minorHAnsi" w:hAnsiTheme="minorHAnsi"/>
          <w:sz w:val="22"/>
          <w:szCs w:val="22"/>
          <w:lang w:val="nl-NL"/>
        </w:rPr>
      </w:pPr>
      <w:r w:rsidRPr="004357E0">
        <w:rPr>
          <w:rFonts w:asciiTheme="minorHAnsi" w:hAnsiTheme="minorHAnsi"/>
          <w:color w:val="231F20"/>
          <w:spacing w:val="3"/>
          <w:sz w:val="22"/>
          <w:szCs w:val="22"/>
          <w:lang w:val="nl-NL"/>
        </w:rPr>
        <w:t>welk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gevolg</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optreden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Spaanse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leger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heeft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en</w:t>
      </w:r>
    </w:p>
    <w:p w:rsidR="004357E0" w:rsidRPr="004357E0" w:rsidRDefault="004357E0" w:rsidP="004357E0">
      <w:pPr>
        <w:pStyle w:val="Plattetekst"/>
        <w:numPr>
          <w:ilvl w:val="0"/>
          <w:numId w:val="17"/>
        </w:numPr>
        <w:tabs>
          <w:tab w:val="left" w:pos="1555"/>
        </w:tabs>
        <w:spacing w:before="6" w:line="276" w:lineRule="auto"/>
        <w:ind w:right="880" w:hanging="397"/>
        <w:rPr>
          <w:rFonts w:asciiTheme="minorHAnsi" w:hAnsiTheme="minorHAnsi"/>
          <w:sz w:val="22"/>
          <w:szCs w:val="22"/>
          <w:lang w:val="nl-NL"/>
        </w:rPr>
      </w:pPr>
      <w:r w:rsidRPr="004357E0">
        <w:rPr>
          <w:rFonts w:asciiTheme="minorHAnsi" w:hAnsiTheme="minorHAnsi"/>
          <w:color w:val="231F20"/>
          <w:spacing w:val="4"/>
          <w:sz w:val="22"/>
          <w:szCs w:val="22"/>
          <w:lang w:val="nl-NL"/>
        </w:rPr>
        <w:t>waardoor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later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een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oorzaken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Pacificatie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5"/>
          <w:sz w:val="22"/>
          <w:szCs w:val="22"/>
          <w:lang w:val="nl-NL"/>
        </w:rPr>
        <w:t>Gent</w:t>
      </w:r>
      <w:r w:rsidRPr="004357E0">
        <w:rPr>
          <w:rFonts w:asciiTheme="minorHAnsi" w:hAnsiTheme="minorHAnsi"/>
          <w:color w:val="231F20"/>
          <w:spacing w:val="47"/>
          <w:w w:val="99"/>
          <w:sz w:val="22"/>
          <w:szCs w:val="22"/>
          <w:lang w:val="nl-NL"/>
        </w:rPr>
        <w:t xml:space="preserve"> </w:t>
      </w:r>
      <w:r w:rsidRPr="004357E0">
        <w:rPr>
          <w:rFonts w:asciiTheme="minorHAnsi" w:hAnsiTheme="minorHAnsi"/>
          <w:color w:val="231F20"/>
          <w:spacing w:val="6"/>
          <w:sz w:val="22"/>
          <w:szCs w:val="22"/>
          <w:lang w:val="nl-NL"/>
        </w:rPr>
        <w:t>werd.</w:t>
      </w:r>
      <w:r w:rsidRPr="004357E0">
        <w:rPr>
          <w:rFonts w:asciiTheme="minorHAnsi" w:hAnsiTheme="minorHAnsi"/>
          <w:color w:val="231F20"/>
          <w:spacing w:val="6"/>
          <w:sz w:val="22"/>
          <w:szCs w:val="22"/>
          <w:lang w:val="nl-NL"/>
        </w:rPr>
        <w:br/>
      </w:r>
    </w:p>
    <w:p w:rsidR="004357E0" w:rsidRPr="004357E0" w:rsidRDefault="004357E0" w:rsidP="004357E0">
      <w:pPr>
        <w:pStyle w:val="Plattetekst"/>
        <w:tabs>
          <w:tab w:val="left" w:pos="1555"/>
        </w:tabs>
        <w:spacing w:before="6" w:line="276" w:lineRule="auto"/>
        <w:ind w:left="0" w:right="880"/>
        <w:rPr>
          <w:rFonts w:asciiTheme="minorHAnsi" w:hAnsiTheme="minorHAnsi"/>
          <w:sz w:val="22"/>
          <w:szCs w:val="22"/>
          <w:lang w:val="nl-NL"/>
        </w:rPr>
      </w:pPr>
      <w:r w:rsidRPr="004357E0">
        <w:rPr>
          <w:rFonts w:asciiTheme="minorHAnsi" w:hAnsiTheme="minorHAnsi"/>
          <w:sz w:val="22"/>
          <w:szCs w:val="22"/>
          <w:lang w:val="nl-NL"/>
        </w:rPr>
        <w:t>maximumscore 4</w:t>
      </w:r>
    </w:p>
    <w:p w:rsidR="004357E0" w:rsidRPr="004357E0" w:rsidRDefault="004357E0" w:rsidP="004357E0">
      <w:pPr>
        <w:pStyle w:val="Plattetekst"/>
        <w:tabs>
          <w:tab w:val="left" w:pos="1555"/>
        </w:tabs>
        <w:spacing w:before="6" w:line="276" w:lineRule="auto"/>
        <w:ind w:left="0" w:right="880"/>
        <w:rPr>
          <w:rFonts w:asciiTheme="minorHAnsi" w:hAnsiTheme="minorHAnsi"/>
          <w:sz w:val="22"/>
          <w:szCs w:val="22"/>
          <w:lang w:val="nl-NL"/>
        </w:rPr>
      </w:pPr>
      <w:r w:rsidRPr="004357E0">
        <w:rPr>
          <w:rFonts w:asciiTheme="minorHAnsi" w:hAnsiTheme="minorHAnsi"/>
          <w:sz w:val="22"/>
          <w:szCs w:val="22"/>
          <w:lang w:val="nl-NL"/>
        </w:rPr>
        <w:t>Voorbeeld van een juist antwoord is:</w:t>
      </w:r>
    </w:p>
    <w:p w:rsidR="004357E0" w:rsidRPr="004357E0" w:rsidRDefault="004357E0" w:rsidP="004357E0">
      <w:pPr>
        <w:pStyle w:val="Plattetekst"/>
        <w:numPr>
          <w:ilvl w:val="0"/>
          <w:numId w:val="23"/>
        </w:numPr>
        <w:tabs>
          <w:tab w:val="left" w:pos="1555"/>
        </w:tabs>
        <w:spacing w:before="6" w:line="276" w:lineRule="auto"/>
        <w:ind w:right="880"/>
        <w:rPr>
          <w:rFonts w:asciiTheme="minorHAnsi" w:hAnsiTheme="minorHAnsi"/>
          <w:sz w:val="22"/>
          <w:szCs w:val="22"/>
          <w:lang w:val="nl-NL"/>
        </w:rPr>
      </w:pPr>
      <w:r w:rsidRPr="004357E0">
        <w:rPr>
          <w:rFonts w:asciiTheme="minorHAnsi" w:hAnsiTheme="minorHAnsi"/>
          <w:sz w:val="22"/>
          <w:szCs w:val="22"/>
          <w:lang w:val="nl-NL"/>
        </w:rPr>
        <w:t>Uit het verslag van Morgan blijkt dat (naast de protestanten) ook de rooms-katholieken in Mechelen (die Alva steunen) te lijden hebben onder de inname van hun stad, waardoor de steun aan het Spaanse gezag afbrokkelt</w:t>
      </w:r>
      <w:r w:rsidRPr="004357E0">
        <w:rPr>
          <w:rFonts w:asciiTheme="minorHAnsi" w:hAnsiTheme="minorHAnsi"/>
          <w:sz w:val="22"/>
          <w:szCs w:val="22"/>
          <w:lang w:val="nl-NL"/>
        </w:rPr>
        <w:tab/>
        <w:t>2</w:t>
      </w:r>
    </w:p>
    <w:p w:rsidR="004357E0" w:rsidRPr="004357E0" w:rsidRDefault="004357E0" w:rsidP="004357E0">
      <w:pPr>
        <w:pStyle w:val="Plattetekst"/>
        <w:numPr>
          <w:ilvl w:val="0"/>
          <w:numId w:val="23"/>
        </w:numPr>
        <w:tabs>
          <w:tab w:val="left" w:pos="1555"/>
        </w:tabs>
        <w:spacing w:before="6" w:line="276" w:lineRule="auto"/>
        <w:ind w:right="880"/>
        <w:rPr>
          <w:rFonts w:asciiTheme="minorHAnsi" w:hAnsiTheme="minorHAnsi"/>
          <w:sz w:val="22"/>
          <w:szCs w:val="22"/>
          <w:lang w:val="nl-NL"/>
        </w:rPr>
      </w:pPr>
      <w:r w:rsidRPr="004357E0">
        <w:rPr>
          <w:rFonts w:asciiTheme="minorHAnsi" w:hAnsiTheme="minorHAnsi"/>
          <w:sz w:val="22"/>
          <w:szCs w:val="22"/>
          <w:lang w:val="nl-NL"/>
        </w:rPr>
        <w:t>Omdat zowel rooms-katholieken als protestanten door het harde beleid van de Spanjaarden werden getroffen, zochten zij samenwerking in de Pacificatie van Gent tegen het Spaanse leger</w:t>
      </w:r>
      <w:r w:rsidRPr="004357E0">
        <w:rPr>
          <w:rFonts w:asciiTheme="minorHAnsi" w:hAnsiTheme="minorHAnsi"/>
          <w:sz w:val="22"/>
          <w:szCs w:val="22"/>
          <w:lang w:val="nl-NL"/>
        </w:rPr>
        <w:tab/>
        <w:t>2</w:t>
      </w:r>
    </w:p>
    <w:p w:rsidR="004357E0" w:rsidRPr="004357E0" w:rsidRDefault="004357E0" w:rsidP="004357E0">
      <w:pPr>
        <w:spacing w:before="53" w:line="276" w:lineRule="auto"/>
        <w:ind w:left="1077"/>
        <w:rPr>
          <w:rFonts w:asciiTheme="minorHAnsi" w:hAnsiTheme="minorHAnsi"/>
          <w:i/>
          <w:color w:val="231F20"/>
          <w:spacing w:val="5"/>
          <w:sz w:val="22"/>
          <w:szCs w:val="22"/>
        </w:rPr>
      </w:pPr>
    </w:p>
    <w:p w:rsidR="004357E0" w:rsidRPr="004357E0" w:rsidRDefault="004357E0"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23</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r w:rsidRPr="004357E0">
        <w:rPr>
          <w:rFonts w:asciiTheme="minorHAnsi" w:hAnsiTheme="minorHAnsi"/>
          <w:b/>
          <w:color w:val="231F20"/>
          <w:spacing w:val="3"/>
          <w:sz w:val="22"/>
          <w:szCs w:val="22"/>
          <w:lang w:val="nl-NL"/>
        </w:rPr>
        <w:t>Opdracht h 2016, 1,9</w:t>
      </w:r>
      <w:r w:rsidR="00CD4E2A">
        <w:rPr>
          <w:rFonts w:asciiTheme="minorHAnsi" w:hAnsiTheme="minorHAnsi"/>
          <w:b/>
          <w:color w:val="231F20"/>
          <w:spacing w:val="3"/>
          <w:sz w:val="22"/>
          <w:szCs w:val="22"/>
          <w:lang w:val="nl-NL"/>
        </w:rPr>
        <w:t xml:space="preserve"> (p-waarde=71)</w:t>
      </w:r>
    </w:p>
    <w:p w:rsidR="004357E0" w:rsidRPr="004357E0" w:rsidRDefault="004357E0" w:rsidP="004357E0">
      <w:pPr>
        <w:spacing w:before="53" w:line="276" w:lineRule="auto"/>
        <w:rPr>
          <w:rFonts w:asciiTheme="minorHAnsi" w:hAnsiTheme="minorHAnsi"/>
          <w:i/>
          <w:color w:val="231F20"/>
          <w:spacing w:val="5"/>
          <w:sz w:val="22"/>
          <w:szCs w:val="22"/>
        </w:rPr>
      </w:pPr>
    </w:p>
    <w:p w:rsidR="004357E0" w:rsidRPr="004357E0" w:rsidRDefault="004357E0" w:rsidP="004357E0">
      <w:pPr>
        <w:pStyle w:val="Kop2"/>
        <w:spacing w:line="276" w:lineRule="auto"/>
        <w:ind w:left="0"/>
        <w:rPr>
          <w:rFonts w:asciiTheme="minorHAnsi" w:hAnsiTheme="minorHAnsi"/>
          <w:b w:val="0"/>
          <w:bCs w:val="0"/>
          <w:sz w:val="22"/>
          <w:szCs w:val="22"/>
          <w:lang w:val="nl-NL"/>
        </w:rPr>
      </w:pPr>
      <w:r w:rsidRPr="004357E0">
        <w:rPr>
          <w:rFonts w:asciiTheme="minorHAnsi" w:hAnsiTheme="minorHAnsi"/>
          <w:color w:val="231F20"/>
          <w:spacing w:val="3"/>
          <w:sz w:val="22"/>
          <w:szCs w:val="22"/>
          <w:lang w:val="nl-NL"/>
        </w:rPr>
        <w:t>Bron</w:t>
      </w:r>
    </w:p>
    <w:p w:rsidR="004357E0" w:rsidRPr="004357E0" w:rsidRDefault="004357E0" w:rsidP="004357E0">
      <w:pPr>
        <w:pStyle w:val="Plattetekst"/>
        <w:spacing w:line="276" w:lineRule="auto"/>
        <w:ind w:left="0"/>
        <w:rPr>
          <w:rFonts w:asciiTheme="minorHAnsi" w:hAnsiTheme="minorHAnsi"/>
          <w:sz w:val="22"/>
          <w:szCs w:val="22"/>
          <w:lang w:val="nl-NL"/>
        </w:rPr>
      </w:pP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Engelse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huurling</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Walter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Morgan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tussen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1572</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1574</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dienst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van</w:t>
      </w:r>
    </w:p>
    <w:p w:rsidR="004357E0" w:rsidRPr="004357E0" w:rsidRDefault="004357E0" w:rsidP="004357E0">
      <w:pPr>
        <w:pStyle w:val="Plattetekst"/>
        <w:spacing w:before="24" w:line="276" w:lineRule="auto"/>
        <w:ind w:left="0" w:right="209"/>
        <w:rPr>
          <w:rFonts w:asciiTheme="minorHAnsi" w:hAnsiTheme="minorHAnsi"/>
          <w:sz w:val="22"/>
          <w:szCs w:val="22"/>
          <w:lang w:val="nl-NL"/>
        </w:rPr>
      </w:pPr>
      <w:r w:rsidRPr="004357E0">
        <w:rPr>
          <w:rFonts w:asciiTheme="minorHAnsi" w:hAnsiTheme="minorHAnsi"/>
          <w:color w:val="231F20"/>
          <w:spacing w:val="4"/>
          <w:sz w:val="22"/>
          <w:szCs w:val="22"/>
          <w:lang w:val="nl-NL"/>
        </w:rPr>
        <w:t>Willem</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Oranje.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belevenissen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houdt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een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dagboek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bij.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Hierin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schrijft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hij</w:t>
      </w:r>
      <w:r w:rsidRPr="004357E0">
        <w:rPr>
          <w:rFonts w:asciiTheme="minorHAnsi" w:hAnsiTheme="minorHAnsi"/>
          <w:color w:val="231F20"/>
          <w:spacing w:val="67"/>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17</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september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1572</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over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inname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Spaanse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leger</w:t>
      </w:r>
      <w:r w:rsidRPr="004357E0">
        <w:rPr>
          <w:rFonts w:asciiTheme="minorHAnsi" w:hAnsiTheme="minorHAnsi"/>
          <w:color w:val="231F20"/>
          <w:spacing w:val="14"/>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de</w:t>
      </w:r>
    </w:p>
    <w:p w:rsidR="004357E0" w:rsidRPr="004357E0" w:rsidRDefault="004357E0" w:rsidP="004357E0">
      <w:pPr>
        <w:pStyle w:val="Plattetekst"/>
        <w:spacing w:line="276" w:lineRule="auto"/>
        <w:ind w:left="0"/>
        <w:rPr>
          <w:rFonts w:asciiTheme="minorHAnsi" w:hAnsiTheme="minorHAnsi"/>
          <w:sz w:val="22"/>
          <w:szCs w:val="22"/>
          <w:lang w:val="nl-NL"/>
        </w:rPr>
      </w:pPr>
      <w:r w:rsidRPr="004357E0">
        <w:rPr>
          <w:rFonts w:asciiTheme="minorHAnsi" w:hAnsiTheme="minorHAnsi"/>
          <w:color w:val="231F20"/>
          <w:spacing w:val="4"/>
          <w:sz w:val="22"/>
          <w:szCs w:val="22"/>
          <w:lang w:val="nl-NL"/>
        </w:rPr>
        <w:t>Zuid-Nederlandse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stad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Mechelen:</w:t>
      </w:r>
    </w:p>
    <w:p w:rsidR="004357E0" w:rsidRPr="004357E0" w:rsidRDefault="004357E0" w:rsidP="004357E0">
      <w:pPr>
        <w:spacing w:before="10" w:line="276" w:lineRule="auto"/>
        <w:rPr>
          <w:rFonts w:asciiTheme="minorHAnsi" w:eastAsia="Arial" w:hAnsiTheme="minorHAnsi" w:cs="Arial"/>
          <w:sz w:val="22"/>
          <w:szCs w:val="22"/>
        </w:rPr>
      </w:pPr>
    </w:p>
    <w:p w:rsidR="004357E0" w:rsidRPr="004357E0" w:rsidRDefault="004357E0" w:rsidP="004357E0">
      <w:pPr>
        <w:pStyle w:val="Plattetekst"/>
        <w:spacing w:line="276" w:lineRule="auto"/>
        <w:ind w:left="510" w:right="584"/>
        <w:rPr>
          <w:rFonts w:asciiTheme="minorHAnsi" w:hAnsiTheme="minorHAnsi"/>
          <w:color w:val="231F20"/>
          <w:spacing w:val="6"/>
          <w:sz w:val="22"/>
          <w:szCs w:val="22"/>
          <w:lang w:val="nl-NL"/>
        </w:rPr>
      </w:pPr>
      <w:r w:rsidRPr="004357E0">
        <w:rPr>
          <w:rFonts w:asciiTheme="minorHAnsi" w:hAnsiTheme="minorHAnsi"/>
          <w:color w:val="231F20"/>
          <w:spacing w:val="3"/>
          <w:sz w:val="22"/>
          <w:szCs w:val="22"/>
          <w:lang w:val="nl-NL"/>
        </w:rPr>
        <w: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omdat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hertog</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Alva</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gezag</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Bergen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had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gevestigd,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trok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op</w:t>
      </w:r>
      <w:r w:rsidRPr="004357E0">
        <w:rPr>
          <w:rFonts w:asciiTheme="minorHAnsi" w:hAnsiTheme="minorHAnsi"/>
          <w:color w:val="231F20"/>
          <w:spacing w:val="49"/>
          <w:sz w:val="22"/>
          <w:szCs w:val="22"/>
          <w:lang w:val="nl-NL"/>
        </w:rPr>
        <w:t xml:space="preserve"> </w:t>
      </w:r>
      <w:r w:rsidRPr="004357E0">
        <w:rPr>
          <w:rFonts w:asciiTheme="minorHAnsi" w:hAnsiTheme="minorHAnsi"/>
          <w:color w:val="231F20"/>
          <w:spacing w:val="2"/>
          <w:sz w:val="22"/>
          <w:szCs w:val="22"/>
          <w:lang w:val="nl-NL"/>
        </w:rPr>
        <w:t>12</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september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naar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Mechelen,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omdat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met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papen</w:t>
      </w:r>
      <w:r w:rsidRPr="004357E0">
        <w:rPr>
          <w:rFonts w:asciiTheme="minorHAnsi" w:hAnsiTheme="minorHAnsi"/>
          <w:color w:val="231F20"/>
          <w:spacing w:val="4"/>
          <w:position w:val="11"/>
          <w:sz w:val="22"/>
          <w:szCs w:val="22"/>
          <w:lang w:val="nl-NL"/>
        </w:rPr>
        <w:t>1)</w:t>
      </w:r>
      <w:r w:rsidRPr="004357E0">
        <w:rPr>
          <w:rFonts w:asciiTheme="minorHAnsi" w:hAnsiTheme="minorHAnsi"/>
          <w:color w:val="231F20"/>
          <w:spacing w:val="33"/>
          <w:position w:val="11"/>
          <w:sz w:val="22"/>
          <w:szCs w:val="22"/>
          <w:lang w:val="nl-NL"/>
        </w:rPr>
        <w:t xml:space="preserve"> </w:t>
      </w:r>
      <w:r w:rsidRPr="004357E0">
        <w:rPr>
          <w:rFonts w:asciiTheme="minorHAnsi" w:hAnsiTheme="minorHAnsi"/>
          <w:color w:val="231F20"/>
          <w:spacing w:val="4"/>
          <w:sz w:val="22"/>
          <w:szCs w:val="22"/>
          <w:lang w:val="nl-NL"/>
        </w:rPr>
        <w:t>uit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die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6"/>
          <w:sz w:val="22"/>
          <w:szCs w:val="22"/>
          <w:lang w:val="nl-NL"/>
        </w:rPr>
        <w:t>stad</w:t>
      </w:r>
      <w:r w:rsidRPr="004357E0">
        <w:rPr>
          <w:rFonts w:asciiTheme="minorHAnsi" w:hAnsiTheme="minorHAnsi"/>
          <w:color w:val="231F20"/>
          <w:spacing w:val="46"/>
          <w:sz w:val="22"/>
          <w:szCs w:val="22"/>
          <w:lang w:val="nl-NL"/>
        </w:rPr>
        <w:t xml:space="preserve"> </w:t>
      </w:r>
      <w:r w:rsidRPr="004357E0">
        <w:rPr>
          <w:rFonts w:asciiTheme="minorHAnsi" w:hAnsiTheme="minorHAnsi"/>
          <w:color w:val="231F20"/>
          <w:spacing w:val="4"/>
          <w:sz w:val="22"/>
          <w:szCs w:val="22"/>
          <w:lang w:val="nl-NL"/>
        </w:rPr>
        <w:t>afgesproken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stad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aan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hem</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over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zouden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geven,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zodra</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daar</w:t>
      </w:r>
      <w:r w:rsidRPr="004357E0">
        <w:rPr>
          <w:rFonts w:asciiTheme="minorHAnsi" w:hAnsiTheme="minorHAnsi"/>
          <w:color w:val="231F20"/>
          <w:spacing w:val="51"/>
          <w:sz w:val="22"/>
          <w:szCs w:val="22"/>
          <w:lang w:val="nl-NL"/>
        </w:rPr>
        <w:t xml:space="preserve"> </w:t>
      </w:r>
      <w:r w:rsidRPr="004357E0">
        <w:rPr>
          <w:rFonts w:asciiTheme="minorHAnsi" w:hAnsiTheme="minorHAnsi"/>
          <w:color w:val="231F20"/>
          <w:spacing w:val="3"/>
          <w:sz w:val="22"/>
          <w:szCs w:val="22"/>
          <w:lang w:val="nl-NL"/>
        </w:rPr>
        <w:t>zou</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komen.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Volgens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verwachtingen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kwam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17de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diezelfde</w:t>
      </w:r>
      <w:r w:rsidRPr="004357E0">
        <w:rPr>
          <w:rFonts w:asciiTheme="minorHAnsi" w:hAnsiTheme="minorHAnsi"/>
          <w:color w:val="231F20"/>
          <w:spacing w:val="57"/>
          <w:sz w:val="22"/>
          <w:szCs w:val="22"/>
          <w:lang w:val="nl-NL"/>
        </w:rPr>
        <w:t xml:space="preserve"> </w:t>
      </w:r>
      <w:r w:rsidRPr="004357E0">
        <w:rPr>
          <w:rFonts w:asciiTheme="minorHAnsi" w:hAnsiTheme="minorHAnsi"/>
          <w:color w:val="231F20"/>
          <w:spacing w:val="4"/>
          <w:sz w:val="22"/>
          <w:szCs w:val="22"/>
          <w:lang w:val="nl-NL"/>
        </w:rPr>
        <w:t>maand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aan;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leger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splitste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tweeën.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Toen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ene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helft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muren</w:t>
      </w:r>
      <w:r w:rsidRPr="004357E0">
        <w:rPr>
          <w:rFonts w:asciiTheme="minorHAnsi" w:hAnsiTheme="minorHAnsi"/>
          <w:color w:val="231F20"/>
          <w:spacing w:val="49"/>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stad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gekomen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was,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lieten</w:t>
      </w:r>
      <w:r w:rsidRPr="004357E0">
        <w:rPr>
          <w:rFonts w:asciiTheme="minorHAnsi" w:hAnsiTheme="minorHAnsi"/>
          <w:color w:val="231F20"/>
          <w:spacing w:val="13"/>
          <w:sz w:val="22"/>
          <w:szCs w:val="22"/>
          <w:lang w:val="nl-NL"/>
        </w:rPr>
        <w:t xml:space="preserve"> </w:t>
      </w:r>
      <w:r w:rsidRPr="004357E0">
        <w:rPr>
          <w:rFonts w:asciiTheme="minorHAnsi" w:hAnsiTheme="minorHAnsi"/>
          <w:color w:val="231F20"/>
          <w:spacing w:val="3"/>
          <w:sz w:val="22"/>
          <w:szCs w:val="22"/>
          <w:lang w:val="nl-NL"/>
        </w:rPr>
        <w:t>zij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Spanjaarden)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aanhangers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van</w:t>
      </w:r>
      <w:r w:rsidRPr="004357E0">
        <w:rPr>
          <w:rFonts w:asciiTheme="minorHAnsi" w:hAnsiTheme="minorHAnsi"/>
          <w:color w:val="231F20"/>
          <w:spacing w:val="61"/>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protestantisme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naar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buiten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komen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om</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met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vechten.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gevecht</w:t>
      </w:r>
      <w:r w:rsidRPr="004357E0">
        <w:rPr>
          <w:rFonts w:asciiTheme="minorHAnsi" w:hAnsiTheme="minorHAnsi"/>
          <w:color w:val="231F20"/>
          <w:spacing w:val="43"/>
          <w:sz w:val="22"/>
          <w:szCs w:val="22"/>
          <w:lang w:val="nl-NL"/>
        </w:rPr>
        <w:t xml:space="preserve"> </w:t>
      </w:r>
      <w:r w:rsidRPr="004357E0">
        <w:rPr>
          <w:rFonts w:asciiTheme="minorHAnsi" w:hAnsiTheme="minorHAnsi"/>
          <w:color w:val="231F20"/>
          <w:spacing w:val="3"/>
          <w:sz w:val="22"/>
          <w:szCs w:val="22"/>
          <w:lang w:val="nl-NL"/>
        </w:rPr>
        <w:t>werd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door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burgers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stad,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ondanks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feit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zij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over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5"/>
          <w:sz w:val="22"/>
          <w:szCs w:val="22"/>
          <w:lang w:val="nl-NL"/>
        </w:rPr>
        <w:t>weinig</w:t>
      </w:r>
      <w:r w:rsidRPr="004357E0">
        <w:rPr>
          <w:rFonts w:asciiTheme="minorHAnsi" w:hAnsiTheme="minorHAnsi"/>
          <w:color w:val="231F20"/>
          <w:spacing w:val="51"/>
          <w:sz w:val="22"/>
          <w:szCs w:val="22"/>
          <w:lang w:val="nl-NL"/>
        </w:rPr>
        <w:t xml:space="preserve"> </w:t>
      </w:r>
      <w:r w:rsidRPr="004357E0">
        <w:rPr>
          <w:rFonts w:asciiTheme="minorHAnsi" w:hAnsiTheme="minorHAnsi"/>
          <w:color w:val="231F20"/>
          <w:spacing w:val="4"/>
          <w:sz w:val="22"/>
          <w:szCs w:val="22"/>
          <w:lang w:val="nl-NL"/>
        </w:rPr>
        <w:t>soldaten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beschikten,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goed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volgehouden.</w:t>
      </w:r>
      <w:r w:rsidRPr="004357E0">
        <w:rPr>
          <w:rFonts w:asciiTheme="minorHAnsi" w:hAnsiTheme="minorHAnsi"/>
          <w:color w:val="231F20"/>
          <w:spacing w:val="13"/>
          <w:sz w:val="22"/>
          <w:szCs w:val="22"/>
          <w:lang w:val="nl-NL"/>
        </w:rPr>
        <w:t xml:space="preserve"> </w:t>
      </w:r>
      <w:r w:rsidRPr="004357E0">
        <w:rPr>
          <w:rFonts w:asciiTheme="minorHAnsi" w:hAnsiTheme="minorHAnsi"/>
          <w:color w:val="231F20"/>
          <w:spacing w:val="3"/>
          <w:sz w:val="22"/>
          <w:szCs w:val="22"/>
          <w:lang w:val="nl-NL"/>
        </w:rPr>
        <w:t>Maar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lastRenderedPageBreak/>
        <w:t>toen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papen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uit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stad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hun</w:t>
      </w:r>
      <w:r w:rsidRPr="004357E0">
        <w:rPr>
          <w:rFonts w:asciiTheme="minorHAnsi" w:hAnsiTheme="minorHAnsi"/>
          <w:color w:val="231F20"/>
          <w:spacing w:val="67"/>
          <w:sz w:val="22"/>
          <w:szCs w:val="22"/>
          <w:lang w:val="nl-NL"/>
        </w:rPr>
        <w:t xml:space="preserve"> </w:t>
      </w:r>
      <w:r w:rsidRPr="004357E0">
        <w:rPr>
          <w:rFonts w:asciiTheme="minorHAnsi" w:hAnsiTheme="minorHAnsi"/>
          <w:color w:val="231F20"/>
          <w:spacing w:val="3"/>
          <w:sz w:val="22"/>
          <w:szCs w:val="22"/>
          <w:lang w:val="nl-NL"/>
        </w:rPr>
        <w:t>kans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schoon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zagen,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gaven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vijand,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die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erop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wachtte,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een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teken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om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te</w:t>
      </w:r>
      <w:r w:rsidRPr="004357E0">
        <w:rPr>
          <w:rFonts w:asciiTheme="minorHAnsi" w:hAnsiTheme="minorHAnsi"/>
          <w:color w:val="231F20"/>
          <w:spacing w:val="43"/>
          <w:w w:val="99"/>
          <w:sz w:val="22"/>
          <w:szCs w:val="22"/>
          <w:lang w:val="nl-NL"/>
        </w:rPr>
        <w:t xml:space="preserve"> </w:t>
      </w:r>
      <w:r w:rsidRPr="004357E0">
        <w:rPr>
          <w:rFonts w:asciiTheme="minorHAnsi" w:hAnsiTheme="minorHAnsi"/>
          <w:color w:val="231F20"/>
          <w:spacing w:val="5"/>
          <w:sz w:val="22"/>
          <w:szCs w:val="22"/>
          <w:lang w:val="nl-NL"/>
        </w:rPr>
        <w:t>trekken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om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zaak</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waarvoor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gekomen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waren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af</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te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maken.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Toen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heer</w:t>
      </w:r>
      <w:r w:rsidRPr="004357E0">
        <w:rPr>
          <w:rFonts w:asciiTheme="minorHAnsi" w:hAnsiTheme="minorHAnsi"/>
          <w:color w:val="231F20"/>
          <w:spacing w:val="39"/>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1"/>
          <w:sz w:val="22"/>
          <w:szCs w:val="22"/>
          <w:lang w:val="nl-NL"/>
        </w:rPr>
        <w:t xml:space="preserve"> </w:t>
      </w:r>
      <w:proofErr w:type="spellStart"/>
      <w:r w:rsidRPr="004357E0">
        <w:rPr>
          <w:rFonts w:asciiTheme="minorHAnsi" w:hAnsiTheme="minorHAnsi"/>
          <w:color w:val="231F20"/>
          <w:spacing w:val="4"/>
          <w:sz w:val="22"/>
          <w:szCs w:val="22"/>
          <w:lang w:val="nl-NL"/>
        </w:rPr>
        <w:t>Rhume</w:t>
      </w:r>
      <w:proofErr w:type="spellEnd"/>
      <w:r w:rsidRPr="004357E0">
        <w:rPr>
          <w:rFonts w:asciiTheme="minorHAnsi" w:hAnsiTheme="minorHAnsi"/>
          <w:color w:val="231F20"/>
          <w:spacing w:val="4"/>
          <w:sz w:val="22"/>
          <w:szCs w:val="22"/>
          <w:lang w:val="nl-NL"/>
        </w:rPr>
        <w: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gouverneur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stad,</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3"/>
          <w:sz w:val="22"/>
          <w:szCs w:val="22"/>
          <w:lang w:val="nl-NL"/>
        </w:rPr>
        <w:t>dit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verraad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bemerkte,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trok</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5"/>
          <w:sz w:val="22"/>
          <w:szCs w:val="22"/>
          <w:lang w:val="nl-NL"/>
        </w:rPr>
        <w:t>het</w:t>
      </w:r>
      <w:r w:rsidRPr="004357E0">
        <w:rPr>
          <w:rFonts w:asciiTheme="minorHAnsi" w:hAnsiTheme="minorHAnsi"/>
          <w:color w:val="231F20"/>
          <w:spacing w:val="45"/>
          <w:sz w:val="22"/>
          <w:szCs w:val="22"/>
          <w:lang w:val="nl-NL"/>
        </w:rPr>
        <w:t xml:space="preserve"> </w:t>
      </w:r>
      <w:r w:rsidRPr="004357E0">
        <w:rPr>
          <w:rFonts w:asciiTheme="minorHAnsi" w:hAnsiTheme="minorHAnsi"/>
          <w:color w:val="231F20"/>
          <w:spacing w:val="4"/>
          <w:sz w:val="22"/>
          <w:szCs w:val="22"/>
          <w:lang w:val="nl-NL"/>
        </w:rPr>
        <w:t>grootste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deel</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soldaten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terug</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voorzag</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hen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zoveel</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mogelijk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van</w:t>
      </w:r>
      <w:r w:rsidRPr="004357E0">
        <w:rPr>
          <w:rFonts w:asciiTheme="minorHAnsi" w:hAnsiTheme="minorHAnsi"/>
          <w:color w:val="231F20"/>
          <w:spacing w:val="51"/>
          <w:sz w:val="22"/>
          <w:szCs w:val="22"/>
          <w:lang w:val="nl-NL"/>
        </w:rPr>
        <w:t xml:space="preserve"> </w:t>
      </w:r>
      <w:r w:rsidRPr="004357E0">
        <w:rPr>
          <w:rFonts w:asciiTheme="minorHAnsi" w:hAnsiTheme="minorHAnsi"/>
          <w:color w:val="231F20"/>
          <w:spacing w:val="4"/>
          <w:sz w:val="22"/>
          <w:szCs w:val="22"/>
          <w:lang w:val="nl-NL"/>
        </w:rPr>
        <w:t>paarden.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Omdat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inzag</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burgerij</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ogenblik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4"/>
          <w:sz w:val="22"/>
          <w:szCs w:val="22"/>
          <w:lang w:val="nl-NL"/>
        </w:rPr>
        <w:t>protestants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5"/>
          <w:sz w:val="22"/>
          <w:szCs w:val="22"/>
          <w:lang w:val="nl-NL"/>
        </w:rPr>
        <w:t>zó</w:t>
      </w:r>
      <w:r w:rsidRPr="004357E0">
        <w:rPr>
          <w:rFonts w:asciiTheme="minorHAnsi" w:hAnsiTheme="minorHAnsi"/>
          <w:color w:val="231F20"/>
          <w:spacing w:val="47"/>
          <w:sz w:val="22"/>
          <w:szCs w:val="22"/>
          <w:lang w:val="nl-NL"/>
        </w:rPr>
        <w:t xml:space="preserve"> </w:t>
      </w:r>
      <w:r w:rsidRPr="004357E0">
        <w:rPr>
          <w:rFonts w:asciiTheme="minorHAnsi" w:hAnsiTheme="minorHAnsi"/>
          <w:color w:val="231F20"/>
          <w:spacing w:val="4"/>
          <w:sz w:val="22"/>
          <w:szCs w:val="22"/>
          <w:lang w:val="nl-NL"/>
        </w:rPr>
        <w:t>katholiek</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geworden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was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garnizoen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niet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sterk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genoeg</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was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om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5"/>
          <w:sz w:val="22"/>
          <w:szCs w:val="22"/>
          <w:lang w:val="nl-NL"/>
        </w:rPr>
        <w:t>in</w:t>
      </w:r>
      <w:r w:rsidRPr="004357E0">
        <w:rPr>
          <w:rFonts w:asciiTheme="minorHAnsi" w:hAnsiTheme="minorHAnsi"/>
          <w:color w:val="231F20"/>
          <w:spacing w:val="49"/>
          <w:sz w:val="22"/>
          <w:szCs w:val="22"/>
          <w:lang w:val="nl-NL"/>
        </w:rPr>
        <w:t xml:space="preserve"> </w:t>
      </w:r>
      <w:r w:rsidRPr="004357E0">
        <w:rPr>
          <w:rFonts w:asciiTheme="minorHAnsi" w:hAnsiTheme="minorHAnsi"/>
          <w:color w:val="231F20"/>
          <w:spacing w:val="4"/>
          <w:sz w:val="22"/>
          <w:szCs w:val="22"/>
          <w:lang w:val="nl-NL"/>
        </w:rPr>
        <w:t>toom</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houden,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reed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ervandoor.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9"/>
          <w:sz w:val="22"/>
          <w:szCs w:val="22"/>
          <w:lang w:val="nl-NL"/>
        </w:rPr>
        <w:t xml:space="preserve"> </w:t>
      </w:r>
      <w:r w:rsidRPr="004357E0">
        <w:rPr>
          <w:rFonts w:asciiTheme="minorHAnsi" w:hAnsiTheme="minorHAnsi"/>
          <w:color w:val="231F20"/>
          <w:spacing w:val="4"/>
          <w:sz w:val="22"/>
          <w:szCs w:val="22"/>
          <w:lang w:val="nl-NL"/>
        </w:rPr>
        <w:t>papen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dachten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dat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met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ruiters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naar</w:t>
      </w:r>
      <w:r w:rsidRPr="004357E0">
        <w:rPr>
          <w:rFonts w:asciiTheme="minorHAnsi" w:hAnsiTheme="minorHAnsi"/>
          <w:color w:val="231F20"/>
          <w:spacing w:val="47"/>
          <w:sz w:val="22"/>
          <w:szCs w:val="22"/>
          <w:lang w:val="nl-NL"/>
        </w:rPr>
        <w:t xml:space="preserve"> </w:t>
      </w:r>
      <w:r w:rsidRPr="004357E0">
        <w:rPr>
          <w:rFonts w:asciiTheme="minorHAnsi" w:hAnsiTheme="minorHAnsi"/>
          <w:color w:val="231F20"/>
          <w:spacing w:val="4"/>
          <w:sz w:val="22"/>
          <w:szCs w:val="22"/>
          <w:lang w:val="nl-NL"/>
        </w:rPr>
        <w:t>buiten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was</w:t>
      </w:r>
      <w:r w:rsidRPr="004357E0">
        <w:rPr>
          <w:rFonts w:asciiTheme="minorHAnsi" w:hAnsiTheme="minorHAnsi"/>
          <w:color w:val="231F20"/>
          <w:spacing w:val="13"/>
          <w:sz w:val="22"/>
          <w:szCs w:val="22"/>
          <w:lang w:val="nl-NL"/>
        </w:rPr>
        <w:t xml:space="preserve"> </w:t>
      </w:r>
      <w:r w:rsidRPr="004357E0">
        <w:rPr>
          <w:rFonts w:asciiTheme="minorHAnsi" w:hAnsiTheme="minorHAnsi"/>
          <w:color w:val="231F20"/>
          <w:spacing w:val="4"/>
          <w:sz w:val="22"/>
          <w:szCs w:val="22"/>
          <w:lang w:val="nl-NL"/>
        </w:rPr>
        <w:t>gegaan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om</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zich</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strijd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te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mengen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en</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4"/>
          <w:sz w:val="22"/>
          <w:szCs w:val="22"/>
          <w:lang w:val="nl-NL"/>
        </w:rPr>
        <w:t>openden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daarop</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5"/>
          <w:sz w:val="22"/>
          <w:szCs w:val="22"/>
          <w:lang w:val="nl-NL"/>
        </w:rPr>
        <w:t>de</w:t>
      </w:r>
      <w:r w:rsidRPr="004357E0">
        <w:rPr>
          <w:rFonts w:asciiTheme="minorHAnsi" w:hAnsiTheme="minorHAnsi"/>
          <w:color w:val="231F20"/>
          <w:spacing w:val="37"/>
          <w:sz w:val="22"/>
          <w:szCs w:val="22"/>
          <w:lang w:val="nl-NL"/>
        </w:rPr>
        <w:t xml:space="preserve"> </w:t>
      </w:r>
      <w:r w:rsidRPr="004357E0">
        <w:rPr>
          <w:rFonts w:asciiTheme="minorHAnsi" w:hAnsiTheme="minorHAnsi"/>
          <w:color w:val="231F20"/>
          <w:spacing w:val="4"/>
          <w:sz w:val="22"/>
          <w:szCs w:val="22"/>
          <w:lang w:val="nl-NL"/>
        </w:rPr>
        <w:t>poorten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Spanjaarden.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Dezen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gingen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hem</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niet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achterna,</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6"/>
          <w:sz w:val="22"/>
          <w:szCs w:val="22"/>
          <w:lang w:val="nl-NL"/>
        </w:rPr>
        <w:t>maar</w:t>
      </w:r>
      <w:r w:rsidRPr="004357E0">
        <w:rPr>
          <w:rFonts w:asciiTheme="minorHAnsi" w:hAnsiTheme="minorHAnsi"/>
          <w:color w:val="231F20"/>
          <w:spacing w:val="42"/>
          <w:sz w:val="22"/>
          <w:szCs w:val="22"/>
          <w:lang w:val="nl-NL"/>
        </w:rPr>
        <w:t xml:space="preserve"> </w:t>
      </w:r>
      <w:r w:rsidRPr="004357E0">
        <w:rPr>
          <w:rFonts w:asciiTheme="minorHAnsi" w:hAnsiTheme="minorHAnsi"/>
          <w:color w:val="231F20"/>
          <w:spacing w:val="4"/>
          <w:sz w:val="22"/>
          <w:szCs w:val="22"/>
          <w:lang w:val="nl-NL"/>
        </w:rPr>
        <w:t>begonnen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onmiddellijk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stad</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plunderen,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waardoor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hij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heelhuids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kon</w:t>
      </w:r>
      <w:r w:rsidRPr="004357E0">
        <w:rPr>
          <w:rFonts w:asciiTheme="minorHAnsi" w:hAnsiTheme="minorHAnsi"/>
          <w:color w:val="231F20"/>
          <w:spacing w:val="71"/>
          <w:sz w:val="22"/>
          <w:szCs w:val="22"/>
          <w:lang w:val="nl-NL"/>
        </w:rPr>
        <w:t xml:space="preserve"> </w:t>
      </w:r>
      <w:r w:rsidRPr="004357E0">
        <w:rPr>
          <w:rFonts w:asciiTheme="minorHAnsi" w:hAnsiTheme="minorHAnsi"/>
          <w:color w:val="231F20"/>
          <w:spacing w:val="4"/>
          <w:sz w:val="22"/>
          <w:szCs w:val="22"/>
          <w:lang w:val="nl-NL"/>
        </w:rPr>
        <w:t>ontkomen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wraak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verraad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afgewenteld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werd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op</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verraders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van</w:t>
      </w:r>
      <w:r w:rsidRPr="004357E0">
        <w:rPr>
          <w:rFonts w:asciiTheme="minorHAnsi" w:hAnsiTheme="minorHAnsi"/>
          <w:color w:val="231F20"/>
          <w:spacing w:val="57"/>
          <w:sz w:val="22"/>
          <w:szCs w:val="22"/>
          <w:lang w:val="nl-NL"/>
        </w:rPr>
        <w:t xml:space="preserve"> </w:t>
      </w:r>
      <w:r w:rsidRPr="004357E0">
        <w:rPr>
          <w:rFonts w:asciiTheme="minorHAnsi" w:hAnsiTheme="minorHAnsi"/>
          <w:color w:val="231F20"/>
          <w:spacing w:val="4"/>
          <w:sz w:val="22"/>
          <w:szCs w:val="22"/>
          <w:lang w:val="nl-NL"/>
        </w:rPr>
        <w:t>paapse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zijde,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evengoed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als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protestanten,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beroofd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werden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al</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hun</w:t>
      </w:r>
      <w:r w:rsidRPr="004357E0">
        <w:rPr>
          <w:rFonts w:asciiTheme="minorHAnsi" w:hAnsiTheme="minorHAnsi"/>
          <w:color w:val="231F20"/>
          <w:spacing w:val="55"/>
          <w:sz w:val="22"/>
          <w:szCs w:val="22"/>
          <w:lang w:val="nl-NL"/>
        </w:rPr>
        <w:t xml:space="preserve"> </w:t>
      </w:r>
      <w:r w:rsidRPr="004357E0">
        <w:rPr>
          <w:rFonts w:asciiTheme="minorHAnsi" w:hAnsiTheme="minorHAnsi"/>
          <w:color w:val="231F20"/>
          <w:spacing w:val="6"/>
          <w:sz w:val="22"/>
          <w:szCs w:val="22"/>
          <w:lang w:val="nl-NL"/>
        </w:rPr>
        <w:t>bezittingen.</w:t>
      </w:r>
    </w:p>
    <w:p w:rsidR="004357E0" w:rsidRPr="004357E0" w:rsidRDefault="004357E0" w:rsidP="004357E0">
      <w:pPr>
        <w:pStyle w:val="Plattetekst"/>
        <w:spacing w:line="276" w:lineRule="auto"/>
        <w:ind w:left="510" w:right="584"/>
        <w:rPr>
          <w:rFonts w:asciiTheme="minorHAnsi" w:hAnsiTheme="minorHAnsi"/>
          <w:color w:val="231F20"/>
          <w:spacing w:val="6"/>
          <w:sz w:val="22"/>
          <w:szCs w:val="22"/>
          <w:lang w:val="nl-NL"/>
        </w:rPr>
      </w:pPr>
    </w:p>
    <w:p w:rsidR="004357E0" w:rsidRPr="004357E0" w:rsidRDefault="004357E0" w:rsidP="004357E0">
      <w:pPr>
        <w:pStyle w:val="Plattetekst"/>
        <w:spacing w:line="276" w:lineRule="auto"/>
        <w:ind w:left="510" w:right="584"/>
        <w:rPr>
          <w:rFonts w:asciiTheme="minorHAnsi" w:hAnsiTheme="minorHAnsi"/>
          <w:sz w:val="22"/>
          <w:szCs w:val="22"/>
          <w:lang w:val="nl-NL"/>
        </w:rPr>
      </w:pPr>
      <w:r w:rsidRPr="004357E0">
        <w:rPr>
          <w:rFonts w:asciiTheme="minorHAnsi" w:hAnsiTheme="minorHAnsi"/>
          <w:color w:val="231F20"/>
          <w:spacing w:val="3"/>
          <w:sz w:val="22"/>
          <w:szCs w:val="22"/>
          <w:lang w:val="nl-NL"/>
        </w:rPr>
        <w:t>noot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z w:val="22"/>
          <w:szCs w:val="22"/>
          <w:lang w:val="nl-NL"/>
        </w:rPr>
        <w:t>1</w:t>
      </w:r>
      <w:r w:rsidRPr="004357E0">
        <w:rPr>
          <w:rFonts w:asciiTheme="minorHAnsi" w:hAnsiTheme="minorHAnsi"/>
          <w:color w:val="231F20"/>
          <w:spacing w:val="37"/>
          <w:sz w:val="22"/>
          <w:szCs w:val="22"/>
          <w:lang w:val="nl-NL"/>
        </w:rPr>
        <w:t xml:space="preserve"> </w:t>
      </w:r>
      <w:r w:rsidRPr="004357E0">
        <w:rPr>
          <w:rFonts w:asciiTheme="minorHAnsi" w:hAnsiTheme="minorHAnsi"/>
          <w:color w:val="231F20"/>
          <w:spacing w:val="4"/>
          <w:sz w:val="22"/>
          <w:szCs w:val="22"/>
          <w:lang w:val="nl-NL"/>
        </w:rPr>
        <w:t>Papen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is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een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scheldwoord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voor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rooms-katholieken</w:t>
      </w:r>
    </w:p>
    <w:p w:rsidR="004357E0" w:rsidRPr="004357E0" w:rsidRDefault="004357E0" w:rsidP="004357E0">
      <w:pPr>
        <w:spacing w:before="53" w:line="276" w:lineRule="auto"/>
        <w:rPr>
          <w:rFonts w:asciiTheme="minorHAnsi" w:hAnsiTheme="minorHAnsi"/>
          <w:i/>
          <w:color w:val="231F20"/>
          <w:spacing w:val="5"/>
          <w:sz w:val="22"/>
          <w:szCs w:val="22"/>
        </w:rPr>
      </w:pPr>
    </w:p>
    <w:p w:rsidR="004357E0" w:rsidRPr="004357E0" w:rsidRDefault="004357E0" w:rsidP="004357E0">
      <w:pPr>
        <w:spacing w:before="53" w:line="276" w:lineRule="auto"/>
        <w:rPr>
          <w:rFonts w:asciiTheme="minorHAnsi" w:hAnsiTheme="minorHAnsi"/>
          <w:i/>
          <w:color w:val="231F20"/>
          <w:spacing w:val="3"/>
          <w:sz w:val="22"/>
          <w:szCs w:val="22"/>
        </w:rPr>
      </w:pPr>
      <w:r w:rsidRPr="004357E0">
        <w:rPr>
          <w:rFonts w:asciiTheme="minorHAnsi" w:hAnsiTheme="minorHAnsi"/>
          <w:i/>
          <w:color w:val="231F20"/>
          <w:spacing w:val="5"/>
          <w:sz w:val="22"/>
          <w:szCs w:val="22"/>
        </w:rPr>
        <w:t>Gebruik</w:t>
      </w:r>
      <w:r w:rsidRPr="004357E0">
        <w:rPr>
          <w:rFonts w:asciiTheme="minorHAnsi" w:hAnsiTheme="minorHAnsi"/>
          <w:i/>
          <w:color w:val="231F20"/>
          <w:spacing w:val="11"/>
          <w:sz w:val="22"/>
          <w:szCs w:val="22"/>
        </w:rPr>
        <w:t xml:space="preserve"> de </w:t>
      </w:r>
      <w:r w:rsidRPr="004357E0">
        <w:rPr>
          <w:rFonts w:asciiTheme="minorHAnsi" w:hAnsiTheme="minorHAnsi"/>
          <w:i/>
          <w:color w:val="231F20"/>
          <w:spacing w:val="3"/>
          <w:sz w:val="22"/>
          <w:szCs w:val="22"/>
        </w:rPr>
        <w:t>bron</w:t>
      </w:r>
    </w:p>
    <w:p w:rsidR="004357E0" w:rsidRPr="004357E0" w:rsidRDefault="004357E0" w:rsidP="004357E0">
      <w:pPr>
        <w:spacing w:before="53" w:line="276" w:lineRule="auto"/>
        <w:rPr>
          <w:rFonts w:asciiTheme="minorHAnsi" w:eastAsia="Arial" w:hAnsiTheme="minorHAnsi" w:cs="Arial"/>
          <w:sz w:val="22"/>
          <w:szCs w:val="22"/>
        </w:rPr>
      </w:pPr>
    </w:p>
    <w:p w:rsidR="004357E0" w:rsidRPr="004357E0" w:rsidRDefault="004357E0" w:rsidP="004357E0">
      <w:pPr>
        <w:pStyle w:val="Plattetekst"/>
        <w:spacing w:before="23" w:line="276" w:lineRule="auto"/>
        <w:ind w:left="0"/>
        <w:rPr>
          <w:rFonts w:asciiTheme="minorHAnsi" w:hAnsiTheme="minorHAnsi"/>
          <w:sz w:val="22"/>
          <w:szCs w:val="22"/>
          <w:lang w:val="nl-NL"/>
        </w:rPr>
      </w:pPr>
      <w:r w:rsidRPr="004357E0">
        <w:rPr>
          <w:rFonts w:asciiTheme="minorHAnsi" w:hAnsiTheme="minorHAnsi"/>
          <w:color w:val="231F20"/>
          <w:spacing w:val="3"/>
          <w:sz w:val="22"/>
          <w:szCs w:val="22"/>
          <w:lang w:val="nl-NL"/>
        </w:rPr>
        <w:t>Een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interpretatie:</w:t>
      </w:r>
    </w:p>
    <w:p w:rsidR="004357E0" w:rsidRPr="004357E0" w:rsidRDefault="004357E0" w:rsidP="004357E0">
      <w:pPr>
        <w:pStyle w:val="Plattetekst"/>
        <w:spacing w:before="24" w:line="276" w:lineRule="auto"/>
        <w:ind w:left="0" w:right="588"/>
        <w:rPr>
          <w:rFonts w:asciiTheme="minorHAnsi" w:hAnsiTheme="minorHAnsi"/>
          <w:sz w:val="22"/>
          <w:szCs w:val="22"/>
          <w:lang w:val="nl-NL"/>
        </w:rPr>
      </w:pPr>
      <w:r w:rsidRPr="004357E0">
        <w:rPr>
          <w:rFonts w:asciiTheme="minorHAnsi" w:hAnsiTheme="minorHAnsi"/>
          <w:color w:val="231F20"/>
          <w:spacing w:val="5"/>
          <w:sz w:val="22"/>
          <w:szCs w:val="22"/>
          <w:lang w:val="nl-NL"/>
        </w:rPr>
        <w:t>Walter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Morgan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geeft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hier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een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eenzijdig</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beeld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inname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van</w:t>
      </w:r>
      <w:r w:rsidRPr="004357E0">
        <w:rPr>
          <w:rFonts w:asciiTheme="minorHAnsi" w:hAnsiTheme="minorHAnsi"/>
          <w:color w:val="231F20"/>
          <w:spacing w:val="29"/>
          <w:sz w:val="22"/>
          <w:szCs w:val="22"/>
          <w:lang w:val="nl-NL"/>
        </w:rPr>
        <w:t xml:space="preserve"> </w:t>
      </w:r>
      <w:r w:rsidRPr="004357E0">
        <w:rPr>
          <w:rFonts w:asciiTheme="minorHAnsi" w:hAnsiTheme="minorHAnsi"/>
          <w:color w:val="231F20"/>
          <w:spacing w:val="5"/>
          <w:sz w:val="22"/>
          <w:szCs w:val="22"/>
          <w:lang w:val="nl-NL"/>
        </w:rPr>
        <w:t>Mechelen.</w:t>
      </w:r>
    </w:p>
    <w:p w:rsidR="004357E0" w:rsidRPr="004357E0" w:rsidRDefault="004357E0" w:rsidP="004357E0">
      <w:pPr>
        <w:tabs>
          <w:tab w:val="left" w:pos="621"/>
          <w:tab w:val="left" w:pos="1077"/>
        </w:tabs>
        <w:spacing w:line="276" w:lineRule="auto"/>
        <w:rPr>
          <w:rFonts w:asciiTheme="minorHAnsi" w:eastAsia="Arial" w:hAnsiTheme="minorHAnsi" w:cs="Arial"/>
          <w:sz w:val="22"/>
          <w:szCs w:val="22"/>
        </w:rPr>
      </w:pPr>
      <w:r w:rsidRPr="004357E0">
        <w:rPr>
          <w:rFonts w:asciiTheme="minorHAnsi" w:hAnsiTheme="minorHAnsi"/>
          <w:color w:val="231F20"/>
          <w:spacing w:val="2"/>
          <w:w w:val="95"/>
          <w:sz w:val="22"/>
          <w:szCs w:val="22"/>
        </w:rPr>
        <w:t xml:space="preserve">3p </w:t>
      </w:r>
      <w:r w:rsidRPr="004357E0">
        <w:rPr>
          <w:rFonts w:asciiTheme="minorHAnsi" w:hAnsiTheme="minorHAnsi"/>
          <w:color w:val="231F20"/>
          <w:spacing w:val="4"/>
          <w:sz w:val="22"/>
          <w:szCs w:val="22"/>
        </w:rPr>
        <w:t>Licht</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dit</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toe</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6"/>
          <w:sz w:val="22"/>
          <w:szCs w:val="22"/>
        </w:rPr>
        <w:t>door:</w:t>
      </w:r>
    </w:p>
    <w:p w:rsidR="004357E0" w:rsidRPr="004357E0" w:rsidRDefault="004357E0" w:rsidP="004357E0">
      <w:pPr>
        <w:pStyle w:val="Plattetekst"/>
        <w:numPr>
          <w:ilvl w:val="0"/>
          <w:numId w:val="16"/>
        </w:numPr>
        <w:tabs>
          <w:tab w:val="left" w:pos="1475"/>
        </w:tabs>
        <w:spacing w:before="8" w:line="276" w:lineRule="auto"/>
        <w:ind w:left="397" w:right="588" w:hanging="397"/>
        <w:rPr>
          <w:rFonts w:asciiTheme="minorHAnsi" w:hAnsiTheme="minorHAnsi"/>
          <w:sz w:val="22"/>
          <w:szCs w:val="22"/>
          <w:lang w:val="nl-NL"/>
        </w:rPr>
      </w:pPr>
      <w:r w:rsidRPr="004357E0">
        <w:rPr>
          <w:rFonts w:asciiTheme="minorHAnsi" w:hAnsiTheme="minorHAnsi"/>
          <w:color w:val="231F20"/>
          <w:spacing w:val="3"/>
          <w:sz w:val="22"/>
          <w:szCs w:val="22"/>
          <w:lang w:val="nl-NL"/>
        </w:rPr>
        <w:t>met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twee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gegevens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uit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bron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aan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te</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4"/>
          <w:sz w:val="22"/>
          <w:szCs w:val="22"/>
          <w:lang w:val="nl-NL"/>
        </w:rPr>
        <w:t>geven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waaruit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eenzijdigheid</w:t>
      </w:r>
      <w:r w:rsidRPr="004357E0">
        <w:rPr>
          <w:rFonts w:asciiTheme="minorHAnsi" w:hAnsiTheme="minorHAnsi"/>
          <w:color w:val="231F20"/>
          <w:spacing w:val="39"/>
          <w:sz w:val="22"/>
          <w:szCs w:val="22"/>
          <w:lang w:val="nl-NL"/>
        </w:rPr>
        <w:t xml:space="preserve"> </w:t>
      </w:r>
      <w:r w:rsidRPr="004357E0">
        <w:rPr>
          <w:rFonts w:asciiTheme="minorHAnsi" w:hAnsiTheme="minorHAnsi"/>
          <w:color w:val="231F20"/>
          <w:spacing w:val="4"/>
          <w:sz w:val="22"/>
          <w:szCs w:val="22"/>
          <w:lang w:val="nl-NL"/>
        </w:rPr>
        <w:t>blijkt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en</w:t>
      </w:r>
    </w:p>
    <w:p w:rsidR="004357E0" w:rsidRPr="004357E0" w:rsidRDefault="004357E0" w:rsidP="004357E0">
      <w:pPr>
        <w:pStyle w:val="Plattetekst"/>
        <w:numPr>
          <w:ilvl w:val="0"/>
          <w:numId w:val="16"/>
        </w:numPr>
        <w:tabs>
          <w:tab w:val="left" w:pos="1475"/>
        </w:tabs>
        <w:spacing w:line="276" w:lineRule="auto"/>
        <w:ind w:left="397" w:hanging="397"/>
        <w:rPr>
          <w:rFonts w:asciiTheme="minorHAnsi" w:hAnsiTheme="minorHAnsi"/>
          <w:sz w:val="22"/>
          <w:szCs w:val="22"/>
          <w:lang w:val="nl-NL"/>
        </w:rPr>
      </w:pPr>
      <w:r w:rsidRPr="004357E0">
        <w:rPr>
          <w:rFonts w:asciiTheme="minorHAnsi" w:hAnsiTheme="minorHAnsi"/>
          <w:color w:val="231F20"/>
          <w:spacing w:val="3"/>
          <w:sz w:val="22"/>
          <w:szCs w:val="22"/>
          <w:lang w:val="nl-NL"/>
        </w:rPr>
        <w:t>een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verklaring</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geven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voor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eenzijdigheid.</w:t>
      </w:r>
    </w:p>
    <w:p w:rsidR="004357E0" w:rsidRPr="004357E0" w:rsidRDefault="004357E0" w:rsidP="004357E0">
      <w:pPr>
        <w:pStyle w:val="Plattetekst"/>
        <w:tabs>
          <w:tab w:val="left" w:pos="1475"/>
        </w:tabs>
        <w:spacing w:line="276" w:lineRule="auto"/>
        <w:ind w:left="397"/>
        <w:rPr>
          <w:rFonts w:asciiTheme="minorHAnsi" w:hAnsiTheme="minorHAnsi"/>
          <w:color w:val="231F20"/>
          <w:spacing w:val="5"/>
          <w:sz w:val="22"/>
          <w:szCs w:val="22"/>
          <w:lang w:val="nl-NL"/>
        </w:rPr>
      </w:pPr>
    </w:p>
    <w:p w:rsidR="004357E0" w:rsidRPr="004357E0" w:rsidRDefault="004357E0" w:rsidP="004357E0">
      <w:pPr>
        <w:pStyle w:val="Plattetekst"/>
        <w:tabs>
          <w:tab w:val="left" w:pos="1475"/>
        </w:tabs>
        <w:spacing w:line="276" w:lineRule="auto"/>
        <w:ind w:left="0"/>
        <w:rPr>
          <w:rFonts w:asciiTheme="minorHAnsi" w:hAnsiTheme="minorHAnsi"/>
          <w:sz w:val="22"/>
          <w:szCs w:val="22"/>
          <w:lang w:val="nl-NL"/>
        </w:rPr>
      </w:pPr>
      <w:r w:rsidRPr="004357E0">
        <w:rPr>
          <w:rFonts w:asciiTheme="minorHAnsi" w:hAnsiTheme="minorHAnsi"/>
          <w:sz w:val="22"/>
          <w:szCs w:val="22"/>
          <w:lang w:val="nl-NL"/>
        </w:rPr>
        <w:t>maximumscore 3</w:t>
      </w:r>
    </w:p>
    <w:p w:rsidR="004357E0" w:rsidRPr="004357E0" w:rsidRDefault="004357E0" w:rsidP="004357E0">
      <w:pPr>
        <w:pStyle w:val="Plattetekst"/>
        <w:tabs>
          <w:tab w:val="left" w:pos="1475"/>
        </w:tabs>
        <w:spacing w:line="276" w:lineRule="auto"/>
        <w:ind w:left="0"/>
        <w:rPr>
          <w:rFonts w:asciiTheme="minorHAnsi" w:hAnsiTheme="minorHAnsi"/>
          <w:sz w:val="22"/>
          <w:szCs w:val="22"/>
          <w:lang w:val="nl-NL"/>
        </w:rPr>
      </w:pPr>
      <w:r w:rsidRPr="004357E0">
        <w:rPr>
          <w:rFonts w:asciiTheme="minorHAnsi" w:hAnsiTheme="minorHAnsi"/>
          <w:sz w:val="22"/>
          <w:szCs w:val="22"/>
          <w:lang w:val="nl-NL"/>
        </w:rPr>
        <w:t>Voorbeeld van een juist antwoord is:</w:t>
      </w:r>
    </w:p>
    <w:p w:rsidR="004357E0" w:rsidRPr="004357E0" w:rsidRDefault="004357E0" w:rsidP="004357E0">
      <w:pPr>
        <w:pStyle w:val="Plattetekst"/>
        <w:numPr>
          <w:ilvl w:val="0"/>
          <w:numId w:val="25"/>
        </w:numPr>
        <w:tabs>
          <w:tab w:val="left" w:pos="1475"/>
        </w:tabs>
        <w:spacing w:line="276" w:lineRule="auto"/>
        <w:rPr>
          <w:rFonts w:asciiTheme="minorHAnsi" w:hAnsiTheme="minorHAnsi"/>
          <w:sz w:val="22"/>
          <w:szCs w:val="22"/>
          <w:lang w:val="nl-NL"/>
        </w:rPr>
      </w:pPr>
      <w:r w:rsidRPr="004357E0">
        <w:rPr>
          <w:rFonts w:asciiTheme="minorHAnsi" w:hAnsiTheme="minorHAnsi"/>
          <w:sz w:val="22"/>
          <w:szCs w:val="22"/>
          <w:lang w:val="nl-NL"/>
        </w:rPr>
        <w:t>Walter Morgan geeft een eenzijdig beeld van de inname van Mechelen want hij (twee van de volgende):</w:t>
      </w:r>
      <w:r w:rsidRPr="004357E0">
        <w:rPr>
          <w:rFonts w:asciiTheme="minorHAnsi" w:hAnsiTheme="minorHAnsi"/>
          <w:sz w:val="22"/>
          <w:szCs w:val="22"/>
          <w:lang w:val="nl-NL"/>
        </w:rPr>
        <w:tab/>
        <w:t>2</w:t>
      </w:r>
    </w:p>
    <w:p w:rsidR="004357E0" w:rsidRPr="004357E0" w:rsidRDefault="004357E0" w:rsidP="004357E0">
      <w:pPr>
        <w:pStyle w:val="Plattetekst"/>
        <w:numPr>
          <w:ilvl w:val="1"/>
          <w:numId w:val="25"/>
        </w:numPr>
        <w:tabs>
          <w:tab w:val="left" w:pos="1475"/>
        </w:tabs>
        <w:spacing w:line="276" w:lineRule="auto"/>
        <w:rPr>
          <w:rFonts w:asciiTheme="minorHAnsi" w:hAnsiTheme="minorHAnsi"/>
          <w:sz w:val="22"/>
          <w:szCs w:val="22"/>
          <w:lang w:val="nl-NL"/>
        </w:rPr>
      </w:pPr>
      <w:r w:rsidRPr="004357E0">
        <w:rPr>
          <w:rFonts w:asciiTheme="minorHAnsi" w:hAnsiTheme="minorHAnsi"/>
          <w:sz w:val="22"/>
          <w:szCs w:val="22"/>
          <w:lang w:val="nl-NL"/>
        </w:rPr>
        <w:t>gebruikt het scheldwoord 'papen' voor rooms-katholieken.</w:t>
      </w:r>
    </w:p>
    <w:p w:rsidR="004357E0" w:rsidRPr="004357E0" w:rsidRDefault="004357E0" w:rsidP="004357E0">
      <w:pPr>
        <w:pStyle w:val="Plattetekst"/>
        <w:numPr>
          <w:ilvl w:val="1"/>
          <w:numId w:val="25"/>
        </w:numPr>
        <w:tabs>
          <w:tab w:val="left" w:pos="1475"/>
        </w:tabs>
        <w:spacing w:line="276" w:lineRule="auto"/>
        <w:rPr>
          <w:rFonts w:asciiTheme="minorHAnsi" w:hAnsiTheme="minorHAnsi"/>
          <w:sz w:val="22"/>
          <w:szCs w:val="22"/>
          <w:lang w:val="nl-NL"/>
        </w:rPr>
      </w:pPr>
      <w:r w:rsidRPr="004357E0">
        <w:rPr>
          <w:rFonts w:asciiTheme="minorHAnsi" w:hAnsiTheme="minorHAnsi"/>
          <w:sz w:val="22"/>
          <w:szCs w:val="22"/>
          <w:lang w:val="nl-NL"/>
        </w:rPr>
        <w:t>bewondert het volhouden van de protestanten in Mechelen.</w:t>
      </w:r>
    </w:p>
    <w:p w:rsidR="004357E0" w:rsidRPr="004357E0" w:rsidRDefault="004357E0" w:rsidP="004357E0">
      <w:pPr>
        <w:pStyle w:val="Plattetekst"/>
        <w:numPr>
          <w:ilvl w:val="1"/>
          <w:numId w:val="25"/>
        </w:numPr>
        <w:tabs>
          <w:tab w:val="left" w:pos="1475"/>
        </w:tabs>
        <w:spacing w:line="276" w:lineRule="auto"/>
        <w:rPr>
          <w:rFonts w:asciiTheme="minorHAnsi" w:hAnsiTheme="minorHAnsi"/>
          <w:sz w:val="22"/>
          <w:szCs w:val="22"/>
          <w:lang w:val="nl-NL"/>
        </w:rPr>
      </w:pPr>
      <w:r w:rsidRPr="004357E0">
        <w:rPr>
          <w:rFonts w:asciiTheme="minorHAnsi" w:hAnsiTheme="minorHAnsi"/>
          <w:sz w:val="22"/>
          <w:szCs w:val="22"/>
          <w:lang w:val="nl-NL"/>
        </w:rPr>
        <w:t>benadrukt de onbetrouwbaarheid van Alva tegenover de katholieken in Mechelen.</w:t>
      </w:r>
    </w:p>
    <w:p w:rsidR="004357E0" w:rsidRPr="004357E0" w:rsidRDefault="004357E0" w:rsidP="004357E0">
      <w:pPr>
        <w:pStyle w:val="Plattetekst"/>
        <w:numPr>
          <w:ilvl w:val="1"/>
          <w:numId w:val="25"/>
        </w:numPr>
        <w:tabs>
          <w:tab w:val="left" w:pos="1475"/>
        </w:tabs>
        <w:spacing w:line="276" w:lineRule="auto"/>
        <w:rPr>
          <w:rFonts w:asciiTheme="minorHAnsi" w:hAnsiTheme="minorHAnsi"/>
          <w:sz w:val="22"/>
          <w:szCs w:val="22"/>
          <w:lang w:val="nl-NL"/>
        </w:rPr>
      </w:pPr>
      <w:r w:rsidRPr="004357E0">
        <w:rPr>
          <w:rFonts w:asciiTheme="minorHAnsi" w:hAnsiTheme="minorHAnsi"/>
          <w:sz w:val="22"/>
          <w:szCs w:val="22"/>
          <w:lang w:val="nl-NL"/>
        </w:rPr>
        <w:t>benadrukt de onbetrouwbaarheid/het verraad van de rooms- katholieken in Mechelen.</w:t>
      </w:r>
    </w:p>
    <w:p w:rsidR="004357E0" w:rsidRPr="004357E0" w:rsidRDefault="004357E0" w:rsidP="004357E0">
      <w:pPr>
        <w:pStyle w:val="Plattetekst"/>
        <w:numPr>
          <w:ilvl w:val="0"/>
          <w:numId w:val="25"/>
        </w:numPr>
        <w:tabs>
          <w:tab w:val="left" w:pos="1475"/>
        </w:tabs>
        <w:spacing w:line="276" w:lineRule="auto"/>
        <w:rPr>
          <w:rFonts w:asciiTheme="minorHAnsi" w:hAnsiTheme="minorHAnsi"/>
          <w:sz w:val="22"/>
          <w:szCs w:val="22"/>
          <w:lang w:val="nl-NL"/>
        </w:rPr>
      </w:pPr>
      <w:r w:rsidRPr="004357E0">
        <w:rPr>
          <w:rFonts w:asciiTheme="minorHAnsi" w:hAnsiTheme="minorHAnsi"/>
          <w:sz w:val="22"/>
          <w:szCs w:val="22"/>
          <w:lang w:val="nl-NL"/>
        </w:rPr>
        <w:t>wat verklaard kan worden uit zijn achtergrond als huurling van Willem van Oranje / aanhanger van de Opstand / Engelsman/protestant</w:t>
      </w:r>
      <w:r w:rsidRPr="004357E0">
        <w:rPr>
          <w:rFonts w:asciiTheme="minorHAnsi" w:hAnsiTheme="minorHAnsi"/>
          <w:sz w:val="22"/>
          <w:szCs w:val="22"/>
          <w:lang w:val="nl-NL"/>
        </w:rPr>
        <w:tab/>
        <w:t>1</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p>
    <w:p w:rsidR="004357E0" w:rsidRPr="004357E0" w:rsidRDefault="004357E0"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24</w:t>
      </w:r>
    </w:p>
    <w:p w:rsidR="004357E0" w:rsidRPr="004357E0" w:rsidRDefault="004357E0" w:rsidP="004357E0">
      <w:pPr>
        <w:pStyle w:val="Plattetekst"/>
        <w:spacing w:before="69" w:line="276" w:lineRule="auto"/>
        <w:ind w:left="0" w:right="650"/>
        <w:rPr>
          <w:rFonts w:asciiTheme="minorHAnsi" w:hAnsiTheme="minorHAnsi"/>
          <w:sz w:val="22"/>
          <w:szCs w:val="22"/>
          <w:lang w:val="nl-NL"/>
        </w:rPr>
      </w:pPr>
      <w:r w:rsidRPr="004357E0">
        <w:rPr>
          <w:rFonts w:asciiTheme="minorHAnsi" w:hAnsiTheme="minorHAnsi"/>
          <w:b/>
          <w:color w:val="231F20"/>
          <w:spacing w:val="3"/>
          <w:sz w:val="22"/>
          <w:szCs w:val="22"/>
          <w:lang w:val="nl-NL"/>
        </w:rPr>
        <w:t>Opdracht h 2016, 1,10</w:t>
      </w:r>
      <w:r w:rsidR="00CD4E2A">
        <w:rPr>
          <w:rFonts w:asciiTheme="minorHAnsi" w:hAnsiTheme="minorHAnsi"/>
          <w:b/>
          <w:color w:val="231F20"/>
          <w:spacing w:val="3"/>
          <w:sz w:val="22"/>
          <w:szCs w:val="22"/>
          <w:lang w:val="nl-NL"/>
        </w:rPr>
        <w:t xml:space="preserve"> (p-waarde=50)</w:t>
      </w:r>
    </w:p>
    <w:p w:rsidR="004357E0" w:rsidRPr="004357E0" w:rsidRDefault="004357E0" w:rsidP="004357E0">
      <w:pPr>
        <w:spacing w:line="276" w:lineRule="auto"/>
        <w:rPr>
          <w:rFonts w:asciiTheme="minorHAnsi" w:eastAsia="Arial" w:hAnsiTheme="minorHAnsi" w:cs="Arial"/>
          <w:sz w:val="22"/>
          <w:szCs w:val="22"/>
        </w:rPr>
      </w:pPr>
    </w:p>
    <w:p w:rsidR="004357E0" w:rsidRPr="004357E0" w:rsidRDefault="004357E0" w:rsidP="004357E0">
      <w:pPr>
        <w:pStyle w:val="Plattetekst"/>
        <w:spacing w:line="276" w:lineRule="auto"/>
        <w:ind w:left="0" w:right="588"/>
        <w:rPr>
          <w:rFonts w:asciiTheme="minorHAnsi" w:hAnsiTheme="minorHAnsi"/>
          <w:sz w:val="22"/>
          <w:szCs w:val="22"/>
          <w:lang w:val="nl-NL"/>
        </w:rPr>
      </w:pPr>
      <w:r w:rsidRPr="004357E0">
        <w:rPr>
          <w:rFonts w:asciiTheme="minorHAnsi" w:hAnsiTheme="minorHAnsi"/>
          <w:color w:val="231F20"/>
          <w:spacing w:val="2"/>
          <w:sz w:val="22"/>
          <w:szCs w:val="22"/>
          <w:lang w:val="nl-NL"/>
        </w:rPr>
        <w:t>Na</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1588</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kon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leger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Republiek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steden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noorden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het</w:t>
      </w:r>
      <w:r w:rsidRPr="004357E0">
        <w:rPr>
          <w:rFonts w:asciiTheme="minorHAnsi" w:hAnsiTheme="minorHAnsi"/>
          <w:color w:val="231F20"/>
          <w:spacing w:val="37"/>
          <w:sz w:val="22"/>
          <w:szCs w:val="22"/>
          <w:lang w:val="nl-NL"/>
        </w:rPr>
        <w:t xml:space="preserve"> </w:t>
      </w:r>
      <w:r w:rsidRPr="004357E0">
        <w:rPr>
          <w:rFonts w:asciiTheme="minorHAnsi" w:hAnsiTheme="minorHAnsi"/>
          <w:color w:val="231F20"/>
          <w:spacing w:val="4"/>
          <w:sz w:val="22"/>
          <w:szCs w:val="22"/>
          <w:lang w:val="nl-NL"/>
        </w:rPr>
        <w:t>oosten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Nederlanden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veroveren.</w:t>
      </w:r>
    </w:p>
    <w:p w:rsidR="004357E0" w:rsidRPr="004357E0" w:rsidRDefault="004357E0" w:rsidP="004357E0">
      <w:pPr>
        <w:pStyle w:val="Plattetekst"/>
        <w:tabs>
          <w:tab w:val="left" w:pos="562"/>
          <w:tab w:val="left" w:pos="1077"/>
        </w:tabs>
        <w:spacing w:line="276" w:lineRule="auto"/>
        <w:ind w:left="964" w:hanging="964"/>
        <w:rPr>
          <w:rFonts w:asciiTheme="minorHAnsi" w:hAnsiTheme="minorHAnsi"/>
          <w:color w:val="231F20"/>
          <w:spacing w:val="5"/>
          <w:sz w:val="22"/>
          <w:szCs w:val="22"/>
          <w:lang w:val="nl-NL"/>
        </w:rPr>
      </w:pPr>
      <w:r w:rsidRPr="004357E0">
        <w:rPr>
          <w:rFonts w:asciiTheme="minorHAnsi" w:hAnsiTheme="minorHAnsi"/>
          <w:color w:val="231F20"/>
          <w:spacing w:val="2"/>
          <w:w w:val="95"/>
          <w:sz w:val="22"/>
          <w:szCs w:val="22"/>
          <w:lang w:val="nl-NL"/>
        </w:rPr>
        <w:t xml:space="preserve">2p </w:t>
      </w:r>
      <w:r w:rsidRPr="004357E0">
        <w:rPr>
          <w:rFonts w:asciiTheme="minorHAnsi" w:hAnsiTheme="minorHAnsi"/>
          <w:color w:val="231F20"/>
          <w:spacing w:val="5"/>
          <w:sz w:val="22"/>
          <w:szCs w:val="22"/>
          <w:lang w:val="nl-NL"/>
        </w:rPr>
        <w:t>Verklaar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succes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vanuit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het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militaire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beleid</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Filips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II.</w:t>
      </w:r>
    </w:p>
    <w:p w:rsidR="004357E0" w:rsidRPr="004357E0" w:rsidRDefault="004357E0" w:rsidP="004357E0">
      <w:pPr>
        <w:pStyle w:val="Plattetekst"/>
        <w:tabs>
          <w:tab w:val="left" w:pos="562"/>
          <w:tab w:val="left" w:pos="1077"/>
        </w:tabs>
        <w:spacing w:line="276" w:lineRule="auto"/>
        <w:ind w:left="964" w:hanging="964"/>
        <w:rPr>
          <w:rFonts w:asciiTheme="minorHAnsi" w:hAnsiTheme="minorHAnsi"/>
          <w:color w:val="231F20"/>
          <w:spacing w:val="5"/>
          <w:sz w:val="22"/>
          <w:szCs w:val="22"/>
          <w:lang w:val="nl-NL"/>
        </w:rPr>
      </w:pPr>
    </w:p>
    <w:p w:rsidR="004357E0" w:rsidRPr="004357E0" w:rsidRDefault="004357E0" w:rsidP="004357E0">
      <w:pPr>
        <w:pStyle w:val="Plattetekst"/>
        <w:tabs>
          <w:tab w:val="left" w:pos="562"/>
          <w:tab w:val="left" w:pos="1077"/>
        </w:tabs>
        <w:spacing w:line="276" w:lineRule="auto"/>
        <w:ind w:left="964" w:hanging="964"/>
        <w:rPr>
          <w:rFonts w:asciiTheme="minorHAnsi" w:hAnsiTheme="minorHAnsi"/>
          <w:color w:val="231F20"/>
          <w:spacing w:val="5"/>
          <w:sz w:val="22"/>
          <w:szCs w:val="22"/>
          <w:lang w:val="nl-NL"/>
        </w:rPr>
      </w:pPr>
      <w:r w:rsidRPr="004357E0">
        <w:rPr>
          <w:rFonts w:asciiTheme="minorHAnsi" w:hAnsiTheme="minorHAnsi"/>
          <w:color w:val="231F20"/>
          <w:spacing w:val="5"/>
          <w:sz w:val="22"/>
          <w:szCs w:val="22"/>
          <w:lang w:val="nl-NL"/>
        </w:rPr>
        <w:t>maximumscore 2</w:t>
      </w:r>
    </w:p>
    <w:p w:rsidR="004357E0" w:rsidRPr="004357E0" w:rsidRDefault="004357E0" w:rsidP="004357E0">
      <w:pPr>
        <w:pStyle w:val="Plattetekst"/>
        <w:tabs>
          <w:tab w:val="left" w:pos="562"/>
          <w:tab w:val="left" w:pos="1077"/>
        </w:tabs>
        <w:spacing w:line="276" w:lineRule="auto"/>
        <w:ind w:left="964" w:hanging="964"/>
        <w:rPr>
          <w:rFonts w:asciiTheme="minorHAnsi" w:hAnsiTheme="minorHAnsi"/>
          <w:color w:val="231F20"/>
          <w:spacing w:val="5"/>
          <w:sz w:val="22"/>
          <w:szCs w:val="22"/>
          <w:lang w:val="nl-NL"/>
        </w:rPr>
      </w:pPr>
      <w:r w:rsidRPr="004357E0">
        <w:rPr>
          <w:rFonts w:asciiTheme="minorHAnsi" w:hAnsiTheme="minorHAnsi"/>
          <w:color w:val="231F20"/>
          <w:spacing w:val="5"/>
          <w:sz w:val="22"/>
          <w:szCs w:val="22"/>
          <w:lang w:val="nl-NL"/>
        </w:rPr>
        <w:t>Kern van een juist antwoord is:</w:t>
      </w:r>
    </w:p>
    <w:p w:rsidR="004357E0" w:rsidRPr="004357E0" w:rsidRDefault="004357E0" w:rsidP="004357E0">
      <w:pPr>
        <w:pStyle w:val="Plattetekst"/>
        <w:spacing w:line="276" w:lineRule="auto"/>
        <w:ind w:left="0"/>
        <w:rPr>
          <w:rFonts w:asciiTheme="minorHAnsi" w:hAnsiTheme="minorHAnsi"/>
          <w:color w:val="231F20"/>
          <w:spacing w:val="5"/>
          <w:sz w:val="22"/>
          <w:szCs w:val="22"/>
          <w:lang w:val="nl-NL"/>
        </w:rPr>
      </w:pPr>
      <w:r w:rsidRPr="004357E0">
        <w:rPr>
          <w:rFonts w:asciiTheme="minorHAnsi" w:hAnsiTheme="minorHAnsi"/>
          <w:color w:val="231F20"/>
          <w:spacing w:val="5"/>
          <w:sz w:val="22"/>
          <w:szCs w:val="22"/>
          <w:lang w:val="nl-NL"/>
        </w:rPr>
        <w:lastRenderedPageBreak/>
        <w:t>Filips II voerde sinds 1588 op meerdere fronten tegelijk oorlog, waardoor de verdediging van steden in het noorden en het oosten van de Nederlanden verzwakte.</w:t>
      </w:r>
    </w:p>
    <w:p w:rsidR="004357E0" w:rsidRPr="004357E0" w:rsidRDefault="004357E0" w:rsidP="004357E0">
      <w:pPr>
        <w:pStyle w:val="Plattetekst"/>
        <w:tabs>
          <w:tab w:val="left" w:pos="562"/>
          <w:tab w:val="left" w:pos="1077"/>
        </w:tabs>
        <w:spacing w:line="276" w:lineRule="auto"/>
        <w:ind w:left="964" w:hanging="964"/>
        <w:rPr>
          <w:rFonts w:asciiTheme="minorHAnsi" w:hAnsiTheme="minorHAnsi"/>
          <w:color w:val="231F20"/>
          <w:spacing w:val="5"/>
          <w:sz w:val="22"/>
          <w:szCs w:val="22"/>
          <w:lang w:val="nl-NL"/>
        </w:rPr>
      </w:pPr>
      <w:r w:rsidRPr="004357E0">
        <w:rPr>
          <w:rFonts w:asciiTheme="minorHAnsi" w:hAnsiTheme="minorHAnsi"/>
          <w:color w:val="231F20"/>
          <w:spacing w:val="5"/>
          <w:sz w:val="22"/>
          <w:szCs w:val="22"/>
          <w:lang w:val="nl-NL"/>
        </w:rPr>
        <w:t>of</w:t>
      </w:r>
    </w:p>
    <w:p w:rsidR="004357E0" w:rsidRPr="004357E0" w:rsidRDefault="004357E0" w:rsidP="004357E0">
      <w:pPr>
        <w:pStyle w:val="Plattetekst"/>
        <w:spacing w:line="276" w:lineRule="auto"/>
        <w:ind w:left="0"/>
        <w:rPr>
          <w:rFonts w:asciiTheme="minorHAnsi" w:hAnsiTheme="minorHAnsi"/>
          <w:color w:val="231F20"/>
          <w:spacing w:val="5"/>
          <w:sz w:val="22"/>
          <w:szCs w:val="22"/>
          <w:lang w:val="nl-NL"/>
        </w:rPr>
      </w:pPr>
      <w:r w:rsidRPr="004357E0">
        <w:rPr>
          <w:rFonts w:asciiTheme="minorHAnsi" w:hAnsiTheme="minorHAnsi"/>
          <w:color w:val="231F20"/>
          <w:spacing w:val="5"/>
          <w:sz w:val="22"/>
          <w:szCs w:val="22"/>
          <w:lang w:val="nl-NL"/>
        </w:rPr>
        <w:t>Filips II legde voor de Armada beslag op het Spaanse leger, waardoor er minder soldaten beschikbaar waren voor de strijd in de Nederlanden.</w:t>
      </w:r>
    </w:p>
    <w:p w:rsidR="004357E0" w:rsidRPr="004357E0" w:rsidRDefault="004357E0" w:rsidP="004357E0">
      <w:pPr>
        <w:pStyle w:val="Plattetekst"/>
        <w:tabs>
          <w:tab w:val="left" w:pos="562"/>
          <w:tab w:val="left" w:pos="1077"/>
        </w:tabs>
        <w:spacing w:line="276" w:lineRule="auto"/>
        <w:ind w:left="964" w:hanging="964"/>
        <w:rPr>
          <w:rFonts w:asciiTheme="minorHAnsi" w:hAnsiTheme="minorHAnsi"/>
          <w:sz w:val="22"/>
          <w:szCs w:val="22"/>
          <w:lang w:val="nl-NL"/>
        </w:rPr>
      </w:pPr>
    </w:p>
    <w:p w:rsidR="004357E0" w:rsidRPr="004357E0" w:rsidRDefault="004357E0"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25</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r w:rsidRPr="004357E0">
        <w:rPr>
          <w:rFonts w:asciiTheme="minorHAnsi" w:hAnsiTheme="minorHAnsi"/>
          <w:b/>
          <w:color w:val="231F20"/>
          <w:spacing w:val="3"/>
          <w:sz w:val="22"/>
          <w:szCs w:val="22"/>
          <w:lang w:val="nl-NL"/>
        </w:rPr>
        <w:t>Opdracht h 2016, 1, 12</w:t>
      </w:r>
      <w:r w:rsidR="00CD4E2A">
        <w:rPr>
          <w:rFonts w:asciiTheme="minorHAnsi" w:hAnsiTheme="minorHAnsi"/>
          <w:b/>
          <w:color w:val="231F20"/>
          <w:spacing w:val="3"/>
          <w:sz w:val="22"/>
          <w:szCs w:val="22"/>
          <w:lang w:val="nl-NL"/>
        </w:rPr>
        <w:t xml:space="preserve"> (p-waarde=58)</w:t>
      </w:r>
    </w:p>
    <w:p w:rsidR="004357E0" w:rsidRPr="004357E0" w:rsidRDefault="004357E0" w:rsidP="004357E0">
      <w:pPr>
        <w:pStyle w:val="Kop2"/>
        <w:spacing w:before="213" w:line="276" w:lineRule="auto"/>
        <w:ind w:left="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Bron</w:t>
      </w:r>
    </w:p>
    <w:p w:rsidR="004357E0" w:rsidRPr="004357E0" w:rsidRDefault="004357E0" w:rsidP="004357E0">
      <w:pPr>
        <w:pStyle w:val="Plattetekst"/>
        <w:spacing w:line="276" w:lineRule="auto"/>
        <w:ind w:left="0" w:right="611"/>
        <w:rPr>
          <w:rFonts w:asciiTheme="minorHAnsi" w:hAnsiTheme="minorHAnsi"/>
          <w:color w:val="231F20"/>
          <w:spacing w:val="5"/>
          <w:sz w:val="22"/>
          <w:szCs w:val="22"/>
          <w:lang w:val="nl-NL"/>
        </w:rPr>
      </w:pPr>
    </w:p>
    <w:p w:rsidR="004357E0" w:rsidRPr="004357E0" w:rsidRDefault="004357E0" w:rsidP="004357E0">
      <w:pPr>
        <w:pStyle w:val="Plattetekst"/>
        <w:spacing w:line="276" w:lineRule="auto"/>
        <w:ind w:left="0" w:right="611"/>
        <w:rPr>
          <w:rFonts w:asciiTheme="minorHAnsi" w:hAnsiTheme="minorHAnsi"/>
          <w:sz w:val="22"/>
          <w:szCs w:val="22"/>
          <w:lang w:val="nl-NL"/>
        </w:rPr>
      </w:pPr>
      <w:r w:rsidRPr="004357E0">
        <w:rPr>
          <w:rFonts w:asciiTheme="minorHAnsi" w:hAnsiTheme="minorHAnsi"/>
          <w:color w:val="231F20"/>
          <w:spacing w:val="5"/>
          <w:sz w:val="22"/>
          <w:szCs w:val="22"/>
          <w:lang w:val="nl-NL"/>
        </w:rPr>
        <w:t>Omstreeks</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3"/>
          <w:sz w:val="22"/>
          <w:szCs w:val="22"/>
          <w:lang w:val="nl-NL"/>
        </w:rPr>
        <w:t>1622</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maakt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Frans</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3"/>
          <w:sz w:val="22"/>
          <w:szCs w:val="22"/>
          <w:lang w:val="nl-NL"/>
        </w:rPr>
        <w:t>Hals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dit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schilderij</w:t>
      </w:r>
      <w:r w:rsidRPr="004357E0">
        <w:rPr>
          <w:rFonts w:asciiTheme="minorHAnsi" w:hAnsiTheme="minorHAnsi"/>
          <w:color w:val="231F20"/>
          <w:spacing w:val="10"/>
          <w:sz w:val="22"/>
          <w:szCs w:val="22"/>
          <w:lang w:val="nl-NL"/>
        </w:rPr>
        <w:t xml:space="preserve"> </w:t>
      </w:r>
      <w:r w:rsidRPr="004357E0">
        <w:rPr>
          <w:rFonts w:asciiTheme="minorHAnsi" w:hAnsiTheme="minorHAnsi"/>
          <w:color w:val="231F20"/>
          <w:spacing w:val="4"/>
          <w:sz w:val="22"/>
          <w:szCs w:val="22"/>
          <w:lang w:val="nl-NL"/>
        </w:rPr>
        <w:t>van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5"/>
          <w:sz w:val="22"/>
          <w:szCs w:val="22"/>
          <w:lang w:val="nl-NL"/>
        </w:rPr>
        <w:t>(waarschijnlijk)</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6"/>
          <w:sz w:val="22"/>
          <w:szCs w:val="22"/>
          <w:lang w:val="nl-NL"/>
        </w:rPr>
        <w:t>koopman</w:t>
      </w:r>
      <w:r w:rsidRPr="004357E0">
        <w:rPr>
          <w:rFonts w:asciiTheme="minorHAnsi" w:hAnsiTheme="minorHAnsi"/>
          <w:color w:val="231F20"/>
          <w:spacing w:val="64"/>
          <w:sz w:val="22"/>
          <w:szCs w:val="22"/>
          <w:lang w:val="nl-NL"/>
        </w:rPr>
        <w:t xml:space="preserve"> </w:t>
      </w:r>
      <w:r w:rsidRPr="004357E0">
        <w:rPr>
          <w:rFonts w:asciiTheme="minorHAnsi" w:hAnsiTheme="minorHAnsi"/>
          <w:color w:val="231F20"/>
          <w:spacing w:val="4"/>
          <w:sz w:val="22"/>
          <w:szCs w:val="22"/>
          <w:lang w:val="nl-NL"/>
        </w:rPr>
        <w:t>Isaac</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Massa</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zijn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vrouw</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Beatrix</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der</w:t>
      </w:r>
      <w:r w:rsidRPr="004357E0">
        <w:rPr>
          <w:rFonts w:asciiTheme="minorHAnsi" w:hAnsiTheme="minorHAnsi"/>
          <w:color w:val="231F20"/>
          <w:spacing w:val="12"/>
          <w:sz w:val="22"/>
          <w:szCs w:val="22"/>
          <w:lang w:val="nl-NL"/>
        </w:rPr>
        <w:t xml:space="preserve"> </w:t>
      </w:r>
      <w:proofErr w:type="spellStart"/>
      <w:r w:rsidRPr="004357E0">
        <w:rPr>
          <w:rFonts w:asciiTheme="minorHAnsi" w:hAnsiTheme="minorHAnsi"/>
          <w:color w:val="231F20"/>
          <w:spacing w:val="5"/>
          <w:sz w:val="22"/>
          <w:szCs w:val="22"/>
          <w:lang w:val="nl-NL"/>
        </w:rPr>
        <w:t>Laen</w:t>
      </w:r>
      <w:proofErr w:type="spellEnd"/>
      <w:r w:rsidRPr="004357E0">
        <w:rPr>
          <w:rFonts w:asciiTheme="minorHAnsi" w:hAnsiTheme="minorHAnsi"/>
          <w:color w:val="231F20"/>
          <w:spacing w:val="5"/>
          <w:sz w:val="22"/>
          <w:szCs w:val="22"/>
          <w:lang w:val="nl-NL"/>
        </w:rPr>
        <w:t>:</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r w:rsidRPr="004357E0">
        <w:rPr>
          <w:rFonts w:asciiTheme="minorHAnsi" w:hAnsiTheme="minorHAnsi" w:cs="Arial"/>
          <w:noProof/>
          <w:sz w:val="22"/>
          <w:szCs w:val="22"/>
          <w:lang w:val="nl-NL" w:eastAsia="nl-NL"/>
        </w:rPr>
        <w:drawing>
          <wp:inline distT="0" distB="0" distL="0" distR="0">
            <wp:extent cx="5213224" cy="4477512"/>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213224" cy="4477512"/>
                    </a:xfrm>
                    <a:prstGeom prst="rect">
                      <a:avLst/>
                    </a:prstGeom>
                  </pic:spPr>
                </pic:pic>
              </a:graphicData>
            </a:graphic>
          </wp:inline>
        </w:drawing>
      </w:r>
    </w:p>
    <w:p w:rsidR="004357E0" w:rsidRPr="004357E0" w:rsidRDefault="004357E0" w:rsidP="004357E0">
      <w:pPr>
        <w:spacing w:line="276" w:lineRule="auto"/>
        <w:rPr>
          <w:rFonts w:asciiTheme="minorHAnsi" w:hAnsiTheme="minorHAnsi"/>
          <w:i/>
          <w:color w:val="231F20"/>
          <w:spacing w:val="5"/>
          <w:sz w:val="22"/>
          <w:szCs w:val="22"/>
        </w:rPr>
      </w:pPr>
    </w:p>
    <w:p w:rsidR="004357E0" w:rsidRPr="004357E0" w:rsidRDefault="004357E0" w:rsidP="004357E0">
      <w:pPr>
        <w:spacing w:line="276" w:lineRule="auto"/>
        <w:rPr>
          <w:rFonts w:asciiTheme="minorHAnsi" w:eastAsia="Arial" w:hAnsiTheme="minorHAnsi" w:cs="Arial"/>
          <w:sz w:val="22"/>
          <w:szCs w:val="22"/>
        </w:rPr>
      </w:pPr>
      <w:r w:rsidRPr="004357E0">
        <w:rPr>
          <w:rFonts w:asciiTheme="minorHAnsi" w:hAnsiTheme="minorHAnsi"/>
          <w:i/>
          <w:color w:val="231F20"/>
          <w:spacing w:val="5"/>
          <w:sz w:val="22"/>
          <w:szCs w:val="22"/>
        </w:rPr>
        <w:t>Gebruik</w:t>
      </w:r>
      <w:r w:rsidRPr="004357E0">
        <w:rPr>
          <w:rFonts w:asciiTheme="minorHAnsi" w:hAnsiTheme="minorHAnsi"/>
          <w:i/>
          <w:color w:val="231F20"/>
          <w:spacing w:val="11"/>
          <w:sz w:val="22"/>
          <w:szCs w:val="22"/>
        </w:rPr>
        <w:t xml:space="preserve"> </w:t>
      </w:r>
      <w:r w:rsidRPr="004357E0">
        <w:rPr>
          <w:rFonts w:asciiTheme="minorHAnsi" w:hAnsiTheme="minorHAnsi"/>
          <w:i/>
          <w:color w:val="231F20"/>
          <w:spacing w:val="3"/>
          <w:sz w:val="22"/>
          <w:szCs w:val="22"/>
        </w:rPr>
        <w:t>bron</w:t>
      </w:r>
      <w:r w:rsidRPr="004357E0">
        <w:rPr>
          <w:rFonts w:asciiTheme="minorHAnsi" w:hAnsiTheme="minorHAnsi"/>
          <w:i/>
          <w:color w:val="231F20"/>
          <w:spacing w:val="11"/>
          <w:sz w:val="22"/>
          <w:szCs w:val="22"/>
        </w:rPr>
        <w:t xml:space="preserve"> </w:t>
      </w:r>
      <w:r w:rsidRPr="004357E0">
        <w:rPr>
          <w:rFonts w:asciiTheme="minorHAnsi" w:hAnsiTheme="minorHAnsi"/>
          <w:i/>
          <w:color w:val="231F20"/>
          <w:spacing w:val="5"/>
          <w:sz w:val="22"/>
          <w:szCs w:val="22"/>
        </w:rPr>
        <w:t>5.</w:t>
      </w:r>
    </w:p>
    <w:p w:rsidR="004357E0" w:rsidRPr="004357E0" w:rsidRDefault="004357E0" w:rsidP="004357E0">
      <w:pPr>
        <w:pStyle w:val="Plattetekst"/>
        <w:spacing w:before="23" w:line="276" w:lineRule="auto"/>
        <w:ind w:left="0" w:right="727"/>
        <w:rPr>
          <w:rFonts w:asciiTheme="minorHAnsi" w:hAnsiTheme="minorHAnsi"/>
          <w:sz w:val="22"/>
          <w:szCs w:val="22"/>
          <w:lang w:val="nl-NL"/>
        </w:rPr>
      </w:pPr>
      <w:r w:rsidRPr="004357E0">
        <w:rPr>
          <w:rFonts w:asciiTheme="minorHAnsi" w:hAnsiTheme="minorHAnsi"/>
          <w:color w:val="231F20"/>
          <w:spacing w:val="3"/>
          <w:sz w:val="22"/>
          <w:szCs w:val="22"/>
          <w:lang w:val="nl-NL"/>
        </w:rPr>
        <w:t>Dit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schilderij</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Isaac</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Massa</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door</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Frans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Hals</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kan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worden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gebruikt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om</w:t>
      </w:r>
      <w:r w:rsidRPr="004357E0">
        <w:rPr>
          <w:rFonts w:asciiTheme="minorHAnsi" w:hAnsiTheme="minorHAnsi"/>
          <w:color w:val="231F20"/>
          <w:spacing w:val="53"/>
          <w:sz w:val="22"/>
          <w:szCs w:val="22"/>
          <w:lang w:val="nl-NL"/>
        </w:rPr>
        <w:t xml:space="preserve"> </w:t>
      </w:r>
      <w:r w:rsidRPr="004357E0">
        <w:rPr>
          <w:rFonts w:asciiTheme="minorHAnsi" w:hAnsiTheme="minorHAnsi"/>
          <w:color w:val="231F20"/>
          <w:spacing w:val="3"/>
          <w:sz w:val="22"/>
          <w:szCs w:val="22"/>
          <w:lang w:val="nl-NL"/>
        </w:rPr>
        <w:t>twee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kanten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bijzondere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positie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van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4"/>
          <w:sz w:val="22"/>
          <w:szCs w:val="22"/>
          <w:lang w:val="nl-NL"/>
        </w:rPr>
        <w:t>Republiek</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2"/>
          <w:sz w:val="22"/>
          <w:szCs w:val="22"/>
          <w:lang w:val="nl-NL"/>
        </w:rPr>
        <w:t>in</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de</w:t>
      </w:r>
      <w:r w:rsidRPr="004357E0">
        <w:rPr>
          <w:rFonts w:asciiTheme="minorHAnsi" w:hAnsiTheme="minorHAnsi"/>
          <w:color w:val="231F20"/>
          <w:spacing w:val="45"/>
          <w:sz w:val="22"/>
          <w:szCs w:val="22"/>
          <w:lang w:val="nl-NL"/>
        </w:rPr>
        <w:t xml:space="preserve"> </w:t>
      </w:r>
      <w:r w:rsidRPr="004357E0">
        <w:rPr>
          <w:rFonts w:asciiTheme="minorHAnsi" w:hAnsiTheme="minorHAnsi"/>
          <w:color w:val="231F20"/>
          <w:spacing w:val="4"/>
          <w:sz w:val="22"/>
          <w:szCs w:val="22"/>
          <w:lang w:val="nl-NL"/>
        </w:rPr>
        <w:t>zeventiende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eeuw</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te</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5"/>
          <w:sz w:val="22"/>
          <w:szCs w:val="22"/>
          <w:lang w:val="nl-NL"/>
        </w:rPr>
        <w:t>illustreren.</w:t>
      </w:r>
    </w:p>
    <w:p w:rsidR="004357E0" w:rsidRPr="004357E0" w:rsidRDefault="004357E0" w:rsidP="004357E0">
      <w:pPr>
        <w:pStyle w:val="Plattetekst"/>
        <w:tabs>
          <w:tab w:val="left" w:pos="562"/>
          <w:tab w:val="left" w:pos="1077"/>
        </w:tabs>
        <w:spacing w:line="276" w:lineRule="auto"/>
        <w:ind w:left="0"/>
        <w:rPr>
          <w:rFonts w:asciiTheme="minorHAnsi" w:hAnsiTheme="minorHAnsi"/>
          <w:sz w:val="22"/>
          <w:szCs w:val="22"/>
          <w:lang w:val="nl-NL"/>
        </w:rPr>
      </w:pPr>
      <w:r w:rsidRPr="004357E0">
        <w:rPr>
          <w:rFonts w:asciiTheme="minorHAnsi" w:hAnsiTheme="minorHAnsi"/>
          <w:color w:val="231F20"/>
          <w:spacing w:val="2"/>
          <w:w w:val="95"/>
          <w:sz w:val="22"/>
          <w:szCs w:val="22"/>
          <w:lang w:val="nl-NL"/>
        </w:rPr>
        <w:t xml:space="preserve">4p </w:t>
      </w:r>
      <w:r w:rsidRPr="004357E0">
        <w:rPr>
          <w:rFonts w:asciiTheme="minorHAnsi" w:hAnsiTheme="minorHAnsi"/>
          <w:color w:val="231F20"/>
          <w:spacing w:val="3"/>
          <w:sz w:val="22"/>
          <w:szCs w:val="22"/>
          <w:lang w:val="nl-NL"/>
        </w:rPr>
        <w:t>Leg</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dit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uit,</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telkens</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met</w:t>
      </w:r>
      <w:r w:rsidRPr="004357E0">
        <w:rPr>
          <w:rFonts w:asciiTheme="minorHAnsi" w:hAnsiTheme="minorHAnsi"/>
          <w:color w:val="231F20"/>
          <w:spacing w:val="12"/>
          <w:sz w:val="22"/>
          <w:szCs w:val="22"/>
          <w:lang w:val="nl-NL"/>
        </w:rPr>
        <w:t xml:space="preserve"> </w:t>
      </w:r>
      <w:r w:rsidRPr="004357E0">
        <w:rPr>
          <w:rFonts w:asciiTheme="minorHAnsi" w:hAnsiTheme="minorHAnsi"/>
          <w:color w:val="231F20"/>
          <w:spacing w:val="3"/>
          <w:sz w:val="22"/>
          <w:szCs w:val="22"/>
          <w:lang w:val="nl-NL"/>
        </w:rPr>
        <w:t>een</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4"/>
          <w:sz w:val="22"/>
          <w:szCs w:val="22"/>
          <w:lang w:val="nl-NL"/>
        </w:rPr>
        <w:t>verwijzing</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3"/>
          <w:sz w:val="22"/>
          <w:szCs w:val="22"/>
          <w:lang w:val="nl-NL"/>
        </w:rPr>
        <w:t>naar</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2"/>
          <w:sz w:val="22"/>
          <w:szCs w:val="22"/>
          <w:lang w:val="nl-NL"/>
        </w:rPr>
        <w:t>de</w:t>
      </w:r>
      <w:r w:rsidRPr="004357E0">
        <w:rPr>
          <w:rFonts w:asciiTheme="minorHAnsi" w:hAnsiTheme="minorHAnsi"/>
          <w:color w:val="231F20"/>
          <w:spacing w:val="11"/>
          <w:sz w:val="22"/>
          <w:szCs w:val="22"/>
          <w:lang w:val="nl-NL"/>
        </w:rPr>
        <w:t xml:space="preserve"> </w:t>
      </w:r>
      <w:r w:rsidRPr="004357E0">
        <w:rPr>
          <w:rFonts w:asciiTheme="minorHAnsi" w:hAnsiTheme="minorHAnsi"/>
          <w:color w:val="231F20"/>
          <w:spacing w:val="5"/>
          <w:sz w:val="22"/>
          <w:szCs w:val="22"/>
          <w:lang w:val="nl-NL"/>
        </w:rPr>
        <w:t>bron.</w:t>
      </w:r>
    </w:p>
    <w:p w:rsidR="004357E0" w:rsidRPr="004357E0" w:rsidRDefault="004357E0" w:rsidP="004357E0">
      <w:pPr>
        <w:pStyle w:val="Plattetekst"/>
        <w:spacing w:before="69" w:line="276" w:lineRule="auto"/>
        <w:ind w:left="0" w:right="880"/>
        <w:rPr>
          <w:rFonts w:asciiTheme="minorHAnsi" w:hAnsiTheme="minorHAnsi"/>
          <w:sz w:val="22"/>
          <w:szCs w:val="22"/>
          <w:lang w:val="nl-NL"/>
        </w:rPr>
      </w:pPr>
    </w:p>
    <w:p w:rsidR="004357E0" w:rsidRPr="004357E0" w:rsidRDefault="004357E0" w:rsidP="004357E0">
      <w:pPr>
        <w:pStyle w:val="Plattetekst"/>
        <w:spacing w:before="69" w:line="276" w:lineRule="auto"/>
        <w:ind w:left="0" w:right="880"/>
        <w:rPr>
          <w:rFonts w:asciiTheme="minorHAnsi" w:hAnsiTheme="minorHAnsi"/>
          <w:sz w:val="22"/>
          <w:szCs w:val="22"/>
          <w:lang w:val="nl-NL"/>
        </w:rPr>
      </w:pPr>
      <w:r w:rsidRPr="004357E0">
        <w:rPr>
          <w:rFonts w:asciiTheme="minorHAnsi" w:hAnsiTheme="minorHAnsi"/>
          <w:sz w:val="22"/>
          <w:szCs w:val="22"/>
          <w:lang w:val="nl-NL"/>
        </w:rPr>
        <w:t>maximumscore 4</w:t>
      </w:r>
    </w:p>
    <w:p w:rsidR="004357E0" w:rsidRPr="004357E0" w:rsidRDefault="004357E0" w:rsidP="004357E0">
      <w:pPr>
        <w:pStyle w:val="Plattetekst"/>
        <w:spacing w:before="69" w:line="276" w:lineRule="auto"/>
        <w:ind w:left="0" w:right="880"/>
        <w:rPr>
          <w:rFonts w:asciiTheme="minorHAnsi" w:hAnsiTheme="minorHAnsi"/>
          <w:sz w:val="22"/>
          <w:szCs w:val="22"/>
          <w:lang w:val="nl-NL"/>
        </w:rPr>
      </w:pPr>
      <w:r w:rsidRPr="004357E0">
        <w:rPr>
          <w:rFonts w:asciiTheme="minorHAnsi" w:hAnsiTheme="minorHAnsi"/>
          <w:sz w:val="22"/>
          <w:szCs w:val="22"/>
          <w:lang w:val="nl-NL"/>
        </w:rPr>
        <w:lastRenderedPageBreak/>
        <w:t>Voorbeeld van een juist antwoord is:</w:t>
      </w:r>
    </w:p>
    <w:p w:rsidR="004357E0" w:rsidRPr="004357E0" w:rsidRDefault="004357E0" w:rsidP="004357E0">
      <w:pPr>
        <w:pStyle w:val="Plattetekst"/>
        <w:spacing w:before="69" w:line="276" w:lineRule="auto"/>
        <w:ind w:left="0" w:right="880"/>
        <w:rPr>
          <w:rFonts w:asciiTheme="minorHAnsi" w:hAnsiTheme="minorHAnsi"/>
          <w:sz w:val="22"/>
          <w:szCs w:val="22"/>
          <w:lang w:val="nl-NL"/>
        </w:rPr>
      </w:pPr>
      <w:r w:rsidRPr="004357E0">
        <w:rPr>
          <w:rFonts w:asciiTheme="minorHAnsi" w:hAnsiTheme="minorHAnsi"/>
          <w:sz w:val="22"/>
          <w:szCs w:val="22"/>
          <w:lang w:val="nl-NL"/>
        </w:rPr>
        <w:t>Met dit schilderij kan (twee van de volgende):</w:t>
      </w:r>
    </w:p>
    <w:p w:rsidR="004357E0" w:rsidRPr="004357E0" w:rsidRDefault="004357E0" w:rsidP="004357E0">
      <w:pPr>
        <w:pStyle w:val="Plattetekst"/>
        <w:numPr>
          <w:ilvl w:val="0"/>
          <w:numId w:val="29"/>
        </w:numPr>
        <w:spacing w:before="69" w:line="276" w:lineRule="auto"/>
        <w:ind w:right="880"/>
        <w:rPr>
          <w:rFonts w:asciiTheme="minorHAnsi" w:hAnsiTheme="minorHAnsi"/>
          <w:sz w:val="22"/>
          <w:szCs w:val="22"/>
          <w:lang w:val="nl-NL"/>
        </w:rPr>
      </w:pPr>
      <w:r w:rsidRPr="004357E0">
        <w:rPr>
          <w:rFonts w:asciiTheme="minorHAnsi" w:hAnsiTheme="minorHAnsi"/>
          <w:sz w:val="22"/>
          <w:szCs w:val="22"/>
          <w:lang w:val="nl-NL"/>
        </w:rPr>
        <w:t>'de bijzondere plaats van de Republiek in staatkundig opzicht' in de zeventiende eeuw worden geïllustreerd, omdat er een burger (met zijn vrouw) wordt afgebeeld, terwijl in veel Europese landen dergelijke schilderijen alleen van de adel/de vorst worden gemaakt (die in de Republiek geen rol spelen).</w:t>
      </w:r>
    </w:p>
    <w:p w:rsidR="004357E0" w:rsidRPr="004357E0" w:rsidRDefault="004357E0" w:rsidP="004357E0">
      <w:pPr>
        <w:pStyle w:val="Plattetekst"/>
        <w:numPr>
          <w:ilvl w:val="0"/>
          <w:numId w:val="29"/>
        </w:numPr>
        <w:spacing w:before="69" w:line="276" w:lineRule="auto"/>
        <w:ind w:right="880"/>
        <w:rPr>
          <w:rFonts w:asciiTheme="minorHAnsi" w:hAnsiTheme="minorHAnsi"/>
          <w:sz w:val="22"/>
          <w:szCs w:val="22"/>
          <w:lang w:val="nl-NL"/>
        </w:rPr>
      </w:pPr>
      <w:r w:rsidRPr="004357E0">
        <w:rPr>
          <w:rFonts w:asciiTheme="minorHAnsi" w:hAnsiTheme="minorHAnsi"/>
          <w:sz w:val="22"/>
          <w:szCs w:val="22"/>
          <w:lang w:val="nl-NL"/>
        </w:rPr>
        <w:t>'de bloei in economisch opzicht van de Republiek' in de zeventiende eeuw worden geïllustreerd, door de afbeelding van een koopman die rijk geworden is in de overzeese handel.</w:t>
      </w:r>
    </w:p>
    <w:p w:rsidR="004357E0" w:rsidRPr="004357E0" w:rsidRDefault="004357E0" w:rsidP="004357E0">
      <w:pPr>
        <w:pStyle w:val="Plattetekst"/>
        <w:numPr>
          <w:ilvl w:val="0"/>
          <w:numId w:val="29"/>
        </w:numPr>
        <w:spacing w:before="69" w:line="276" w:lineRule="auto"/>
        <w:ind w:right="880"/>
        <w:rPr>
          <w:rFonts w:asciiTheme="minorHAnsi" w:hAnsiTheme="minorHAnsi"/>
          <w:sz w:val="22"/>
          <w:szCs w:val="22"/>
          <w:lang w:val="nl-NL"/>
        </w:rPr>
      </w:pPr>
      <w:r w:rsidRPr="004357E0">
        <w:rPr>
          <w:rFonts w:asciiTheme="minorHAnsi" w:hAnsiTheme="minorHAnsi"/>
          <w:sz w:val="22"/>
          <w:szCs w:val="22"/>
          <w:lang w:val="nl-NL"/>
        </w:rPr>
        <w:t>'de bloei in cultureel opzicht van de Republiek' in de zeventiende eeuw worden geïllustreerd, doordat dit schilderij laat zien dat de schilderkunst op een hoog niveau staat / dat een schilderij belangrijk gevonden wordt.</w:t>
      </w:r>
    </w:p>
    <w:p w:rsidR="004357E0" w:rsidRPr="004357E0" w:rsidRDefault="004357E0" w:rsidP="004357E0">
      <w:pPr>
        <w:pStyle w:val="Plattetekst"/>
        <w:spacing w:before="69" w:line="276" w:lineRule="auto"/>
        <w:ind w:left="0" w:right="880"/>
        <w:rPr>
          <w:rFonts w:asciiTheme="minorHAnsi" w:hAnsiTheme="minorHAnsi"/>
          <w:sz w:val="22"/>
          <w:szCs w:val="22"/>
          <w:lang w:val="nl-NL"/>
        </w:rPr>
      </w:pPr>
    </w:p>
    <w:p w:rsidR="004357E0" w:rsidRPr="004357E0" w:rsidRDefault="004357E0" w:rsidP="004357E0">
      <w:pPr>
        <w:pStyle w:val="Plattetekst"/>
        <w:numPr>
          <w:ilvl w:val="0"/>
          <w:numId w:val="29"/>
        </w:numPr>
        <w:spacing w:before="69" w:line="276" w:lineRule="auto"/>
        <w:ind w:right="880"/>
        <w:rPr>
          <w:rFonts w:asciiTheme="minorHAnsi" w:hAnsiTheme="minorHAnsi"/>
          <w:sz w:val="22"/>
          <w:szCs w:val="22"/>
          <w:lang w:val="nl-NL"/>
        </w:rPr>
      </w:pPr>
      <w:r w:rsidRPr="004357E0">
        <w:rPr>
          <w:rFonts w:asciiTheme="minorHAnsi" w:hAnsiTheme="minorHAnsi"/>
          <w:sz w:val="22"/>
          <w:szCs w:val="22"/>
          <w:lang w:val="nl-NL"/>
        </w:rPr>
        <w:t>per juiste uitwerking van een onderdeel van het kenmerkend aspect 'de bijzondere plaats in staatkundig opzicht en de bloei in economisch en cultureel opzicht van de Nederlandse Republiek' 2</w:t>
      </w:r>
    </w:p>
    <w:p w:rsidR="004357E0" w:rsidRPr="004357E0" w:rsidRDefault="004357E0" w:rsidP="004357E0">
      <w:pPr>
        <w:pStyle w:val="Lijstalinea"/>
        <w:spacing w:line="276" w:lineRule="auto"/>
        <w:rPr>
          <w:rFonts w:asciiTheme="minorHAnsi" w:hAnsiTheme="minorHAnsi"/>
          <w:sz w:val="22"/>
          <w:szCs w:val="22"/>
        </w:rPr>
      </w:pPr>
    </w:p>
    <w:p w:rsidR="004357E0" w:rsidRPr="004357E0" w:rsidRDefault="004357E0" w:rsidP="004357E0">
      <w:pPr>
        <w:pStyle w:val="Plattetekst"/>
        <w:spacing w:before="69" w:line="276" w:lineRule="auto"/>
        <w:ind w:left="0" w:right="880"/>
        <w:rPr>
          <w:rFonts w:asciiTheme="minorHAnsi" w:hAnsiTheme="minorHAnsi"/>
          <w:sz w:val="22"/>
          <w:szCs w:val="22"/>
          <w:lang w:val="nl-NL"/>
        </w:rPr>
      </w:pPr>
    </w:p>
    <w:p w:rsidR="004357E0" w:rsidRPr="004357E0" w:rsidRDefault="004357E0"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26</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r w:rsidRPr="004357E0">
        <w:rPr>
          <w:rFonts w:asciiTheme="minorHAnsi" w:hAnsiTheme="minorHAnsi"/>
          <w:b/>
          <w:color w:val="231F20"/>
          <w:spacing w:val="3"/>
          <w:sz w:val="22"/>
          <w:szCs w:val="22"/>
          <w:lang w:val="nl-NL"/>
        </w:rPr>
        <w:t>Opdracht v 2016, 1, 8</w:t>
      </w:r>
      <w:r w:rsidR="00D57AA3">
        <w:rPr>
          <w:rFonts w:asciiTheme="minorHAnsi" w:hAnsiTheme="minorHAnsi"/>
          <w:b/>
          <w:color w:val="231F20"/>
          <w:spacing w:val="3"/>
          <w:sz w:val="22"/>
          <w:szCs w:val="22"/>
          <w:lang w:val="nl-NL"/>
        </w:rPr>
        <w:t xml:space="preserve"> (p-waarde=56)</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r w:rsidRPr="004357E0">
        <w:rPr>
          <w:rFonts w:asciiTheme="minorHAnsi" w:hAnsiTheme="minorHAnsi"/>
          <w:b/>
          <w:color w:val="231F20"/>
          <w:spacing w:val="3"/>
          <w:sz w:val="22"/>
          <w:szCs w:val="22"/>
          <w:lang w:val="nl-NL"/>
        </w:rPr>
        <w:t>Bron</w:t>
      </w:r>
    </w:p>
    <w:p w:rsidR="004357E0" w:rsidRPr="004357E0" w:rsidRDefault="004357E0" w:rsidP="004357E0">
      <w:pPr>
        <w:pStyle w:val="Plattetekst"/>
        <w:spacing w:before="23" w:line="276" w:lineRule="auto"/>
        <w:ind w:left="0" w:right="221"/>
        <w:rPr>
          <w:rFonts w:asciiTheme="minorHAnsi" w:hAnsiTheme="minorHAnsi"/>
          <w:sz w:val="22"/>
          <w:szCs w:val="22"/>
        </w:rPr>
      </w:pPr>
      <w:r w:rsidRPr="004357E0">
        <w:rPr>
          <w:rFonts w:asciiTheme="minorHAnsi" w:hAnsiTheme="minorHAnsi"/>
          <w:color w:val="231F20"/>
          <w:spacing w:val="2"/>
          <w:sz w:val="22"/>
          <w:szCs w:val="22"/>
        </w:rPr>
        <w:t>Op</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17</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oktober</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1565</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schrijft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Filips</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II</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vanuit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zijn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buitenverblijf</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buurt</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het</w:t>
      </w:r>
      <w:r w:rsidRPr="004357E0">
        <w:rPr>
          <w:rFonts w:asciiTheme="minorHAnsi" w:hAnsiTheme="minorHAnsi"/>
          <w:color w:val="231F20"/>
          <w:spacing w:val="61"/>
          <w:sz w:val="22"/>
          <w:szCs w:val="22"/>
        </w:rPr>
        <w:t xml:space="preserve"> </w:t>
      </w:r>
      <w:proofErr w:type="spellStart"/>
      <w:r w:rsidRPr="004357E0">
        <w:rPr>
          <w:rFonts w:asciiTheme="minorHAnsi" w:hAnsiTheme="minorHAnsi"/>
          <w:color w:val="231F20"/>
          <w:spacing w:val="4"/>
          <w:sz w:val="22"/>
          <w:szCs w:val="22"/>
        </w:rPr>
        <w:t>Spaanse</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Segovia</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aan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zijn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halfzuster</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Margaretha</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Parma,</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landvoogdes</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de</w:t>
      </w:r>
      <w:r w:rsidRPr="004357E0">
        <w:rPr>
          <w:rFonts w:asciiTheme="minorHAnsi" w:hAnsiTheme="minorHAnsi"/>
          <w:color w:val="231F20"/>
          <w:spacing w:val="65"/>
          <w:sz w:val="22"/>
          <w:szCs w:val="22"/>
        </w:rPr>
        <w:t xml:space="preserve"> </w:t>
      </w:r>
      <w:proofErr w:type="spellStart"/>
      <w:r w:rsidRPr="004357E0">
        <w:rPr>
          <w:rFonts w:asciiTheme="minorHAnsi" w:hAnsiTheme="minorHAnsi"/>
          <w:color w:val="231F20"/>
          <w:spacing w:val="5"/>
          <w:sz w:val="22"/>
          <w:szCs w:val="22"/>
        </w:rPr>
        <w:t>Nederlanden</w:t>
      </w:r>
      <w:proofErr w:type="spellEnd"/>
      <w:r w:rsidRPr="004357E0">
        <w:rPr>
          <w:rFonts w:asciiTheme="minorHAnsi" w:hAnsiTheme="minorHAnsi"/>
          <w:color w:val="231F20"/>
          <w:spacing w:val="5"/>
          <w:sz w:val="22"/>
          <w:szCs w:val="22"/>
        </w:rPr>
        <w:t>:</w:t>
      </w:r>
    </w:p>
    <w:p w:rsidR="004357E0" w:rsidRPr="004357E0" w:rsidRDefault="004357E0" w:rsidP="004357E0">
      <w:pPr>
        <w:spacing w:before="10" w:line="276" w:lineRule="auto"/>
        <w:rPr>
          <w:rFonts w:asciiTheme="minorHAnsi" w:eastAsia="Arial" w:hAnsiTheme="minorHAnsi" w:cs="Arial"/>
          <w:sz w:val="22"/>
          <w:szCs w:val="22"/>
        </w:rPr>
      </w:pPr>
    </w:p>
    <w:p w:rsidR="004357E0" w:rsidRPr="004357E0" w:rsidRDefault="007E2A74" w:rsidP="004357E0">
      <w:pPr>
        <w:spacing w:line="276" w:lineRule="auto"/>
        <w:rPr>
          <w:rFonts w:asciiTheme="minorHAnsi" w:eastAsia="Arial" w:hAnsiTheme="minorHAnsi" w:cs="Arial"/>
          <w:sz w:val="22"/>
          <w:szCs w:val="22"/>
        </w:rPr>
      </w:pPr>
      <w:r>
        <w:rPr>
          <w:rFonts w:asciiTheme="minorHAnsi" w:eastAsia="Arial" w:hAnsiTheme="minorHAnsi" w:cs="Arial"/>
          <w:noProof/>
          <w:sz w:val="22"/>
          <w:szCs w:val="22"/>
          <w:lang w:eastAsia="nl-NL"/>
        </w:rPr>
      </w:r>
      <w:r>
        <w:rPr>
          <w:rFonts w:asciiTheme="minorHAnsi" w:eastAsia="Arial" w:hAnsiTheme="minorHAnsi" w:cs="Arial"/>
          <w:noProof/>
          <w:sz w:val="22"/>
          <w:szCs w:val="22"/>
          <w:lang w:eastAsia="nl-NL"/>
        </w:rPr>
        <w:pict>
          <v:shapetype id="_x0000_t202" coordsize="21600,21600" o:spt="202" path="m,l,21600r21600,l21600,xe">
            <v:stroke joinstyle="miter"/>
            <v:path gradientshapeok="t" o:connecttype="rect"/>
          </v:shapetype>
          <v:shape id="Tekstvak 6" o:spid="_x0000_s1027" type="#_x0000_t202" style="width:481.95pt;height:251.25pt;visibility:visible;mso-wrap-style:square;mso-left-percent:-10001;mso-top-percent:-10001;mso-position-horizontal:absolute;mso-position-horizontal-relative:char;mso-position-vertical:absolute;mso-position-vertical-relative:line;mso-left-percent:-10001;mso-top-percent:-10001;v-text-anchor:top" filled="f" strokecolor="#b0b0b0" strokeweight="1pt">
            <v:textbox inset="0,0,0,0">
              <w:txbxContent>
                <w:p w:rsidR="004357E0" w:rsidRPr="00DB5752" w:rsidRDefault="004357E0" w:rsidP="004357E0">
                  <w:pPr>
                    <w:spacing w:before="131" w:line="276" w:lineRule="auto"/>
                    <w:ind w:left="500"/>
                    <w:rPr>
                      <w:rFonts w:asciiTheme="minorHAnsi" w:eastAsia="Arial" w:hAnsiTheme="minorHAnsi" w:cs="Arial"/>
                      <w:sz w:val="22"/>
                      <w:szCs w:val="22"/>
                    </w:rPr>
                  </w:pPr>
                  <w:r w:rsidRPr="00DB5752">
                    <w:rPr>
                      <w:rFonts w:asciiTheme="minorHAnsi" w:hAnsiTheme="minorHAnsi"/>
                      <w:color w:val="231F20"/>
                      <w:spacing w:val="5"/>
                      <w:sz w:val="22"/>
                      <w:szCs w:val="22"/>
                    </w:rPr>
                    <w:t>Mevrouw</w:t>
                  </w:r>
                  <w:r w:rsidRPr="00DB5752">
                    <w:rPr>
                      <w:rFonts w:asciiTheme="minorHAnsi" w:hAnsiTheme="minorHAnsi"/>
                      <w:color w:val="231F20"/>
                      <w:spacing w:val="9"/>
                      <w:sz w:val="22"/>
                      <w:szCs w:val="22"/>
                    </w:rPr>
                    <w:t xml:space="preserve"> </w:t>
                  </w:r>
                  <w:r w:rsidRPr="00DB5752">
                    <w:rPr>
                      <w:rFonts w:asciiTheme="minorHAnsi" w:hAnsiTheme="minorHAnsi"/>
                      <w:color w:val="231F20"/>
                      <w:spacing w:val="4"/>
                      <w:sz w:val="22"/>
                      <w:szCs w:val="22"/>
                    </w:rPr>
                    <w:t>mijn</w:t>
                  </w:r>
                  <w:r w:rsidRPr="00DB5752">
                    <w:rPr>
                      <w:rFonts w:asciiTheme="minorHAnsi" w:hAnsiTheme="minorHAnsi"/>
                      <w:color w:val="231F20"/>
                      <w:spacing w:val="10"/>
                      <w:sz w:val="22"/>
                      <w:szCs w:val="22"/>
                    </w:rPr>
                    <w:t xml:space="preserve"> </w:t>
                  </w:r>
                  <w:r w:rsidRPr="00DB5752">
                    <w:rPr>
                      <w:rFonts w:asciiTheme="minorHAnsi" w:hAnsiTheme="minorHAnsi"/>
                      <w:color w:val="231F20"/>
                      <w:spacing w:val="4"/>
                      <w:sz w:val="22"/>
                      <w:szCs w:val="22"/>
                    </w:rPr>
                    <w:t>geliefde</w:t>
                  </w:r>
                  <w:r w:rsidRPr="00DB5752">
                    <w:rPr>
                      <w:rFonts w:asciiTheme="minorHAnsi" w:hAnsiTheme="minorHAnsi"/>
                      <w:color w:val="231F20"/>
                      <w:spacing w:val="9"/>
                      <w:sz w:val="22"/>
                      <w:szCs w:val="22"/>
                    </w:rPr>
                    <w:t xml:space="preserve"> </w:t>
                  </w:r>
                  <w:r w:rsidRPr="00DB5752">
                    <w:rPr>
                      <w:rFonts w:asciiTheme="minorHAnsi" w:hAnsiTheme="minorHAnsi"/>
                      <w:color w:val="231F20"/>
                      <w:spacing w:val="6"/>
                      <w:sz w:val="22"/>
                      <w:szCs w:val="22"/>
                    </w:rPr>
                    <w:t>zuster,</w:t>
                  </w:r>
                </w:p>
                <w:p w:rsidR="004357E0" w:rsidRPr="00DB5752" w:rsidRDefault="004357E0" w:rsidP="004357E0">
                  <w:pPr>
                    <w:spacing w:before="10" w:line="276" w:lineRule="auto"/>
                    <w:rPr>
                      <w:rFonts w:asciiTheme="minorHAnsi" w:eastAsia="Arial" w:hAnsiTheme="minorHAnsi" w:cs="Arial"/>
                      <w:sz w:val="22"/>
                      <w:szCs w:val="22"/>
                    </w:rPr>
                  </w:pPr>
                </w:p>
                <w:p w:rsidR="004357E0" w:rsidRPr="00DB5752" w:rsidRDefault="004357E0" w:rsidP="004357E0">
                  <w:pPr>
                    <w:spacing w:line="276" w:lineRule="auto"/>
                    <w:ind w:left="500" w:right="340"/>
                    <w:rPr>
                      <w:rFonts w:asciiTheme="minorHAnsi" w:eastAsia="Arial" w:hAnsiTheme="minorHAnsi" w:cs="Arial"/>
                      <w:sz w:val="22"/>
                      <w:szCs w:val="22"/>
                    </w:rPr>
                  </w:pPr>
                  <w:r w:rsidRPr="00DB5752">
                    <w:rPr>
                      <w:rFonts w:asciiTheme="minorHAnsi" w:eastAsia="Arial" w:hAnsiTheme="minorHAnsi" w:cs="Arial"/>
                      <w:color w:val="231F20"/>
                      <w:spacing w:val="2"/>
                      <w:sz w:val="22"/>
                      <w:szCs w:val="22"/>
                    </w:rPr>
                    <w:t>Ik</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beantwoord</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uw</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brief</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van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22</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juli</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waarin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me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vertelde,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hoe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bent</w:t>
                  </w:r>
                  <w:r w:rsidRPr="00DB5752">
                    <w:rPr>
                      <w:rFonts w:asciiTheme="minorHAnsi" w:eastAsia="Arial" w:hAnsiTheme="minorHAnsi" w:cs="Arial"/>
                      <w:color w:val="231F20"/>
                      <w:spacing w:val="47"/>
                      <w:sz w:val="22"/>
                      <w:szCs w:val="22"/>
                    </w:rPr>
                    <w:t xml:space="preserve"> </w:t>
                  </w:r>
                  <w:r w:rsidRPr="00DB5752">
                    <w:rPr>
                      <w:rFonts w:asciiTheme="minorHAnsi" w:eastAsia="Arial" w:hAnsiTheme="minorHAnsi" w:cs="Arial"/>
                      <w:color w:val="231F20"/>
                      <w:spacing w:val="4"/>
                      <w:sz w:val="22"/>
                      <w:szCs w:val="22"/>
                    </w:rPr>
                    <w:t>begonnen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instructies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ten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uitvoer</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brengen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die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prins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van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Gavere</w:t>
                  </w:r>
                  <w:r>
                    <w:rPr>
                      <w:rFonts w:asciiTheme="minorHAnsi" w:eastAsia="Arial" w:hAnsiTheme="minorHAnsi" w:cs="Arial"/>
                      <w:color w:val="231F20"/>
                      <w:spacing w:val="4"/>
                      <w:sz w:val="22"/>
                      <w:szCs w:val="22"/>
                    </w:rPr>
                    <w:t xml:space="preserve"> (1)</w:t>
                  </w:r>
                  <w:r w:rsidRPr="00DB5752">
                    <w:rPr>
                      <w:rFonts w:asciiTheme="minorHAnsi" w:eastAsia="Arial" w:hAnsiTheme="minorHAnsi" w:cs="Arial"/>
                      <w:color w:val="231F20"/>
                      <w:spacing w:val="34"/>
                      <w:position w:val="11"/>
                      <w:sz w:val="22"/>
                      <w:szCs w:val="22"/>
                    </w:rPr>
                    <w:t xml:space="preserve"> </w:t>
                  </w:r>
                  <w:r w:rsidRPr="00DB5752">
                    <w:rPr>
                      <w:rFonts w:asciiTheme="minorHAnsi" w:eastAsia="Arial" w:hAnsiTheme="minorHAnsi" w:cs="Arial"/>
                      <w:color w:val="231F20"/>
                      <w:spacing w:val="6"/>
                      <w:sz w:val="22"/>
                      <w:szCs w:val="22"/>
                    </w:rPr>
                    <w:t>heeft</w:t>
                  </w:r>
                  <w:r w:rsidRPr="00DB5752">
                    <w:rPr>
                      <w:rFonts w:asciiTheme="minorHAnsi" w:eastAsia="Arial" w:hAnsiTheme="minorHAnsi" w:cs="Arial"/>
                      <w:color w:val="231F20"/>
                      <w:spacing w:val="46"/>
                      <w:sz w:val="22"/>
                      <w:szCs w:val="22"/>
                    </w:rPr>
                    <w:t xml:space="preserve"> </w:t>
                  </w:r>
                  <w:r w:rsidRPr="00DB5752">
                    <w:rPr>
                      <w:rFonts w:asciiTheme="minorHAnsi" w:eastAsia="Arial" w:hAnsiTheme="minorHAnsi" w:cs="Arial"/>
                      <w:color w:val="231F20"/>
                      <w:spacing w:val="4"/>
                      <w:sz w:val="22"/>
                      <w:szCs w:val="22"/>
                    </w:rPr>
                    <w:t>overgebracht,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probeert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religieuze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problemen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op</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lossen.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 xml:space="preserve">(…) </w:t>
                  </w:r>
                  <w:r w:rsidRPr="00DB5752">
                    <w:rPr>
                      <w:rFonts w:asciiTheme="minorHAnsi" w:eastAsia="Arial" w:hAnsiTheme="minorHAnsi" w:cs="Arial"/>
                      <w:color w:val="231F20"/>
                      <w:spacing w:val="59"/>
                      <w:sz w:val="22"/>
                      <w:szCs w:val="22"/>
                    </w:rPr>
                    <w:t xml:space="preserve"> </w:t>
                  </w:r>
                  <w:r w:rsidRPr="00DB5752">
                    <w:rPr>
                      <w:rFonts w:asciiTheme="minorHAnsi" w:eastAsia="Arial" w:hAnsiTheme="minorHAnsi" w:cs="Arial"/>
                      <w:color w:val="231F20"/>
                      <w:spacing w:val="3"/>
                      <w:sz w:val="22"/>
                      <w:szCs w:val="22"/>
                    </w:rPr>
                    <w:t>Wat</w:t>
                  </w:r>
                  <w:r w:rsidRPr="00DB5752">
                    <w:rPr>
                      <w:rFonts w:asciiTheme="minorHAnsi" w:eastAsia="Arial" w:hAnsiTheme="minorHAnsi" w:cs="Arial"/>
                      <w:color w:val="231F20"/>
                      <w:spacing w:val="10"/>
                      <w:sz w:val="22"/>
                      <w:szCs w:val="22"/>
                    </w:rPr>
                    <w:t xml:space="preserve"> </w:t>
                  </w:r>
                  <w:r w:rsidRPr="00DB5752">
                    <w:rPr>
                      <w:rFonts w:asciiTheme="minorHAnsi" w:eastAsia="Arial" w:hAnsiTheme="minorHAnsi" w:cs="Arial"/>
                      <w:color w:val="231F20"/>
                      <w:spacing w:val="4"/>
                      <w:sz w:val="22"/>
                      <w:szCs w:val="22"/>
                    </w:rPr>
                    <w:t>betreft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onvrede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die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hebt</w:t>
                  </w:r>
                  <w:r w:rsidRPr="00DB5752">
                    <w:rPr>
                      <w:rFonts w:asciiTheme="minorHAnsi" w:eastAsia="Arial" w:hAnsiTheme="minorHAnsi" w:cs="Arial"/>
                      <w:color w:val="231F20"/>
                      <w:spacing w:val="10"/>
                      <w:sz w:val="22"/>
                      <w:szCs w:val="22"/>
                    </w:rPr>
                    <w:t xml:space="preserve"> </w:t>
                  </w:r>
                  <w:r w:rsidRPr="00DB5752">
                    <w:rPr>
                      <w:rFonts w:asciiTheme="minorHAnsi" w:eastAsia="Arial" w:hAnsiTheme="minorHAnsi" w:cs="Arial"/>
                      <w:color w:val="231F20"/>
                      <w:spacing w:val="4"/>
                      <w:sz w:val="22"/>
                      <w:szCs w:val="22"/>
                    </w:rPr>
                    <w:t>bemerkt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over</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sommige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dingen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die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5"/>
                      <w:sz w:val="22"/>
                      <w:szCs w:val="22"/>
                    </w:rPr>
                    <w:t>ik</w:t>
                  </w:r>
                  <w:r w:rsidRPr="00DB5752">
                    <w:rPr>
                      <w:rFonts w:asciiTheme="minorHAnsi" w:eastAsia="Arial" w:hAnsiTheme="minorHAnsi" w:cs="Arial"/>
                      <w:color w:val="231F20"/>
                      <w:spacing w:val="3"/>
                      <w:sz w:val="22"/>
                      <w:szCs w:val="22"/>
                    </w:rPr>
                    <w:t xml:space="preserve"> </w:t>
                  </w:r>
                  <w:r w:rsidRPr="00DB5752">
                    <w:rPr>
                      <w:rFonts w:asciiTheme="minorHAnsi" w:eastAsia="Arial" w:hAnsiTheme="minorHAnsi" w:cs="Arial"/>
                      <w:color w:val="231F20"/>
                      <w:spacing w:val="4"/>
                      <w:sz w:val="22"/>
                      <w:szCs w:val="22"/>
                    </w:rPr>
                    <w:t>volgens</w:t>
                  </w:r>
                  <w:r w:rsidRPr="00DB5752">
                    <w:rPr>
                      <w:rFonts w:asciiTheme="minorHAnsi" w:eastAsia="Arial" w:hAnsiTheme="minorHAnsi" w:cs="Arial"/>
                      <w:color w:val="231F20"/>
                      <w:spacing w:val="56"/>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prins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van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Gavere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aan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hem</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heb</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verteld</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die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niet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lijken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 xml:space="preserve">kloppen         </w:t>
                  </w:r>
                  <w:r w:rsidRPr="00DB5752">
                    <w:rPr>
                      <w:rFonts w:asciiTheme="minorHAnsi" w:eastAsia="Arial" w:hAnsiTheme="minorHAnsi" w:cs="Arial"/>
                      <w:color w:val="231F20"/>
                      <w:spacing w:val="3"/>
                      <w:sz w:val="22"/>
                      <w:szCs w:val="22"/>
                    </w:rPr>
                    <w:t>met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mijn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brieven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uit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Valladolid</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(van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13</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mei</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1565),</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zie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ik</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niet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dat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ik</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die</w:t>
                  </w:r>
                  <w:r w:rsidRPr="00DB5752">
                    <w:rPr>
                      <w:rFonts w:asciiTheme="minorHAnsi" w:eastAsia="Arial" w:hAnsiTheme="minorHAnsi" w:cs="Arial"/>
                      <w:color w:val="231F20"/>
                      <w:spacing w:val="57"/>
                      <w:sz w:val="22"/>
                      <w:szCs w:val="22"/>
                    </w:rPr>
                    <w:t xml:space="preserve"> </w:t>
                  </w:r>
                  <w:r w:rsidRPr="00DB5752">
                    <w:rPr>
                      <w:rFonts w:asciiTheme="minorHAnsi" w:eastAsia="Arial" w:hAnsiTheme="minorHAnsi" w:cs="Arial"/>
                      <w:color w:val="231F20"/>
                      <w:spacing w:val="4"/>
                      <w:sz w:val="22"/>
                      <w:szCs w:val="22"/>
                    </w:rPr>
                    <w:t>brieven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iets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anders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heb</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geschreven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wat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ik</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prins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van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Gavere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heb</w:t>
                  </w:r>
                  <w:r w:rsidRPr="00DB5752">
                    <w:rPr>
                      <w:rFonts w:asciiTheme="minorHAnsi" w:eastAsia="Arial" w:hAnsiTheme="minorHAnsi" w:cs="Arial"/>
                      <w:color w:val="231F20"/>
                      <w:spacing w:val="37"/>
                      <w:sz w:val="22"/>
                      <w:szCs w:val="22"/>
                    </w:rPr>
                    <w:t xml:space="preserve"> </w:t>
                  </w:r>
                  <w:r w:rsidRPr="00DB5752">
                    <w:rPr>
                      <w:rFonts w:asciiTheme="minorHAnsi" w:eastAsia="Arial" w:hAnsiTheme="minorHAnsi" w:cs="Arial"/>
                      <w:color w:val="231F20"/>
                      <w:spacing w:val="4"/>
                      <w:sz w:val="22"/>
                      <w:szCs w:val="22"/>
                    </w:rPr>
                    <w:t>gezegd.</w:t>
                  </w:r>
                  <w:r w:rsidRPr="00DB5752">
                    <w:rPr>
                      <w:rFonts w:asciiTheme="minorHAnsi" w:eastAsia="Arial" w:hAnsiTheme="minorHAnsi" w:cs="Arial"/>
                      <w:color w:val="231F20"/>
                      <w:spacing w:val="10"/>
                      <w:sz w:val="22"/>
                      <w:szCs w:val="22"/>
                    </w:rPr>
                    <w:t xml:space="preserve"> </w:t>
                  </w:r>
                  <w:r w:rsidRPr="00DB5752">
                    <w:rPr>
                      <w:rFonts w:asciiTheme="minorHAnsi" w:eastAsia="Arial" w:hAnsiTheme="minorHAnsi" w:cs="Arial"/>
                      <w:color w:val="231F20"/>
                      <w:spacing w:val="4"/>
                      <w:sz w:val="22"/>
                      <w:szCs w:val="22"/>
                    </w:rPr>
                    <w:t>Want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met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betrekking</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tot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inquisitie,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is</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het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mijn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bedoeling</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dat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5"/>
                      <w:sz w:val="22"/>
                      <w:szCs w:val="22"/>
                    </w:rPr>
                    <w:t>die</w:t>
                  </w:r>
                  <w:r w:rsidRPr="00DB5752">
                    <w:rPr>
                      <w:rFonts w:asciiTheme="minorHAnsi" w:eastAsia="Arial" w:hAnsiTheme="minorHAnsi" w:cs="Arial"/>
                      <w:color w:val="231F20"/>
                      <w:spacing w:val="57"/>
                      <w:sz w:val="22"/>
                      <w:szCs w:val="22"/>
                    </w:rPr>
                    <w:t xml:space="preserve"> </w:t>
                  </w:r>
                  <w:r w:rsidRPr="00DB5752">
                    <w:rPr>
                      <w:rFonts w:asciiTheme="minorHAnsi" w:eastAsia="Arial" w:hAnsiTheme="minorHAnsi" w:cs="Arial"/>
                      <w:color w:val="231F20"/>
                      <w:spacing w:val="3"/>
                      <w:sz w:val="22"/>
                      <w:szCs w:val="22"/>
                    </w:rPr>
                    <w:t>door</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inquisiteurs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ten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uitvoer</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wordt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gebracht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zoals</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zij</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tot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nu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hebben</w:t>
                  </w:r>
                  <w:r w:rsidRPr="00DB5752">
                    <w:rPr>
                      <w:rFonts w:asciiTheme="minorHAnsi" w:eastAsia="Arial" w:hAnsiTheme="minorHAnsi" w:cs="Arial"/>
                      <w:color w:val="231F20"/>
                      <w:spacing w:val="43"/>
                      <w:sz w:val="22"/>
                      <w:szCs w:val="22"/>
                    </w:rPr>
                    <w:t xml:space="preserve"> </w:t>
                  </w:r>
                  <w:r w:rsidRPr="00DB5752">
                    <w:rPr>
                      <w:rFonts w:asciiTheme="minorHAnsi" w:eastAsia="Arial" w:hAnsiTheme="minorHAnsi" w:cs="Arial"/>
                      <w:color w:val="231F20"/>
                      <w:spacing w:val="4"/>
                      <w:sz w:val="22"/>
                      <w:szCs w:val="22"/>
                    </w:rPr>
                    <w:t>gedaan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zoals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zij</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behoren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doen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volgens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goddelijk</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menselijk</w:t>
                  </w:r>
                  <w:r w:rsidRPr="00DB5752">
                    <w:rPr>
                      <w:rFonts w:asciiTheme="minorHAnsi" w:eastAsia="Arial" w:hAnsiTheme="minorHAnsi" w:cs="Arial"/>
                      <w:color w:val="231F20"/>
                      <w:spacing w:val="43"/>
                      <w:sz w:val="22"/>
                      <w:szCs w:val="22"/>
                    </w:rPr>
                    <w:t xml:space="preserve"> </w:t>
                  </w:r>
                  <w:r w:rsidRPr="00DB5752">
                    <w:rPr>
                      <w:rFonts w:asciiTheme="minorHAnsi" w:eastAsia="Arial" w:hAnsiTheme="minorHAnsi" w:cs="Arial"/>
                      <w:color w:val="231F20"/>
                      <w:spacing w:val="5"/>
                      <w:sz w:val="22"/>
                      <w:szCs w:val="22"/>
                    </w:rPr>
                    <w:t>recht.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Als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iemand</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bang</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is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voor</w:t>
                  </w:r>
                  <w:r w:rsidRPr="00DB5752">
                    <w:rPr>
                      <w:rFonts w:asciiTheme="minorHAnsi" w:eastAsia="Arial" w:hAnsiTheme="minorHAnsi" w:cs="Arial"/>
                      <w:color w:val="231F20"/>
                      <w:spacing w:val="9"/>
                      <w:sz w:val="22"/>
                      <w:szCs w:val="22"/>
                    </w:rPr>
                    <w:t xml:space="preserve"> </w:t>
                  </w:r>
                  <w:r w:rsidRPr="00DB5752">
                    <w:rPr>
                      <w:rFonts w:asciiTheme="minorHAnsi" w:eastAsia="Arial" w:hAnsiTheme="minorHAnsi" w:cs="Arial"/>
                      <w:color w:val="231F20"/>
                      <w:spacing w:val="4"/>
                      <w:sz w:val="22"/>
                      <w:szCs w:val="22"/>
                    </w:rPr>
                    <w:t>ordeverstoringen: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er</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is</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geen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reden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6"/>
                      <w:sz w:val="22"/>
                      <w:szCs w:val="22"/>
                    </w:rPr>
                    <w:t>te</w:t>
                  </w:r>
                  <w:r w:rsidRPr="00DB5752">
                    <w:rPr>
                      <w:rFonts w:asciiTheme="minorHAnsi" w:eastAsia="Arial" w:hAnsiTheme="minorHAnsi" w:cs="Arial"/>
                      <w:color w:val="231F20"/>
                      <w:spacing w:val="48"/>
                      <w:w w:val="99"/>
                      <w:sz w:val="22"/>
                      <w:szCs w:val="22"/>
                    </w:rPr>
                    <w:t xml:space="preserve"> </w:t>
                  </w:r>
                  <w:r w:rsidRPr="00DB5752">
                    <w:rPr>
                      <w:rFonts w:asciiTheme="minorHAnsi" w:eastAsia="Arial" w:hAnsiTheme="minorHAnsi" w:cs="Arial"/>
                      <w:color w:val="231F20"/>
                      <w:spacing w:val="4"/>
                      <w:sz w:val="22"/>
                      <w:szCs w:val="22"/>
                    </w:rPr>
                    <w:t>geloven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dat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die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eerder</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zullen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optreden</w:t>
                  </w:r>
                  <w:r w:rsidRPr="00DB5752">
                    <w:rPr>
                      <w:rFonts w:asciiTheme="minorHAnsi" w:eastAsia="Arial" w:hAnsiTheme="minorHAnsi" w:cs="Arial"/>
                      <w:color w:val="231F20"/>
                      <w:spacing w:val="10"/>
                      <w:sz w:val="22"/>
                      <w:szCs w:val="22"/>
                    </w:rPr>
                    <w:t xml:space="preserve"> </w:t>
                  </w:r>
                  <w:r w:rsidRPr="00DB5752">
                    <w:rPr>
                      <w:rFonts w:asciiTheme="minorHAnsi" w:eastAsia="Arial" w:hAnsiTheme="minorHAnsi" w:cs="Arial"/>
                      <w:color w:val="231F20"/>
                      <w:spacing w:val="2"/>
                      <w:sz w:val="22"/>
                      <w:szCs w:val="22"/>
                    </w:rPr>
                    <w:t>of</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omvangrijker</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zullen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zijn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wanneer</w:t>
                  </w:r>
                  <w:r w:rsidRPr="00DB5752">
                    <w:rPr>
                      <w:rFonts w:asciiTheme="minorHAnsi" w:eastAsia="Arial" w:hAnsiTheme="minorHAnsi" w:cs="Arial"/>
                      <w:color w:val="231F20"/>
                      <w:spacing w:val="48"/>
                      <w:sz w:val="22"/>
                      <w:szCs w:val="22"/>
                    </w:rPr>
                    <w:t xml:space="preserve"> </w:t>
                  </w:r>
                  <w:r w:rsidRPr="00DB5752">
                    <w:rPr>
                      <w:rFonts w:asciiTheme="minorHAnsi" w:eastAsia="Arial" w:hAnsiTheme="minorHAnsi" w:cs="Arial"/>
                      <w:color w:val="231F20"/>
                      <w:spacing w:val="3"/>
                      <w:sz w:val="22"/>
                      <w:szCs w:val="22"/>
                    </w:rPr>
                    <w:t>men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inquisiteurs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toestaat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hun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plichten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vervullen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daarbij</w:t>
                  </w:r>
                  <w:r w:rsidRPr="00DB5752">
                    <w:rPr>
                      <w:rFonts w:asciiTheme="minorHAnsi" w:eastAsia="Arial" w:hAnsiTheme="minorHAnsi" w:cs="Arial"/>
                      <w:color w:val="231F20"/>
                      <w:spacing w:val="51"/>
                      <w:sz w:val="22"/>
                      <w:szCs w:val="22"/>
                    </w:rPr>
                    <w:t xml:space="preserve"> </w:t>
                  </w:r>
                  <w:r w:rsidRPr="00DB5752">
                    <w:rPr>
                      <w:rFonts w:asciiTheme="minorHAnsi" w:eastAsia="Arial" w:hAnsiTheme="minorHAnsi" w:cs="Arial"/>
                      <w:color w:val="231F20"/>
                      <w:spacing w:val="4"/>
                      <w:sz w:val="22"/>
                      <w:szCs w:val="22"/>
                    </w:rPr>
                    <w:t>ondersteunt.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kent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belang</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hiervan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ik</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beveel</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dringend</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deze</w:t>
                  </w:r>
                  <w:r w:rsidRPr="00DB5752">
                    <w:rPr>
                      <w:rFonts w:asciiTheme="minorHAnsi" w:eastAsia="Arial" w:hAnsiTheme="minorHAnsi" w:cs="Arial"/>
                      <w:color w:val="231F20"/>
                      <w:spacing w:val="47"/>
                      <w:sz w:val="22"/>
                      <w:szCs w:val="22"/>
                    </w:rPr>
                    <w:t xml:space="preserve"> </w:t>
                  </w:r>
                  <w:r w:rsidRPr="00DB5752">
                    <w:rPr>
                      <w:rFonts w:asciiTheme="minorHAnsi" w:eastAsia="Arial" w:hAnsiTheme="minorHAnsi" w:cs="Arial"/>
                      <w:color w:val="231F20"/>
                      <w:spacing w:val="4"/>
                      <w:sz w:val="22"/>
                      <w:szCs w:val="22"/>
                    </w:rPr>
                    <w:t>kwestie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alles</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doen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wat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noodzakelijk</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is</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niet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in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te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5"/>
                      <w:sz w:val="22"/>
                      <w:szCs w:val="22"/>
                    </w:rPr>
                    <w:t>stemmen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met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een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ander</w:t>
                  </w:r>
                  <w:r w:rsidRPr="00DB5752">
                    <w:rPr>
                      <w:rFonts w:asciiTheme="minorHAnsi" w:eastAsia="Arial" w:hAnsiTheme="minorHAnsi" w:cs="Arial"/>
                      <w:color w:val="231F20"/>
                      <w:spacing w:val="49"/>
                      <w:sz w:val="22"/>
                      <w:szCs w:val="22"/>
                    </w:rPr>
                    <w:t xml:space="preserve"> </w:t>
                  </w:r>
                  <w:r w:rsidRPr="00DB5752">
                    <w:rPr>
                      <w:rFonts w:asciiTheme="minorHAnsi" w:eastAsia="Arial" w:hAnsiTheme="minorHAnsi" w:cs="Arial"/>
                      <w:color w:val="231F20"/>
                      <w:spacing w:val="5"/>
                      <w:sz w:val="22"/>
                      <w:szCs w:val="22"/>
                    </w:rPr>
                    <w:t>beleid.</w:t>
                  </w:r>
                </w:p>
              </w:txbxContent>
            </v:textbox>
            <w10:wrap type="none"/>
            <w10:anchorlock/>
          </v:shape>
        </w:pict>
      </w:r>
    </w:p>
    <w:p w:rsidR="004357E0" w:rsidRPr="004357E0" w:rsidRDefault="004357E0" w:rsidP="004357E0">
      <w:pPr>
        <w:spacing w:before="6" w:line="276" w:lineRule="auto"/>
        <w:rPr>
          <w:rFonts w:asciiTheme="minorHAnsi" w:eastAsia="Arial" w:hAnsiTheme="minorHAnsi" w:cs="Arial"/>
          <w:sz w:val="22"/>
          <w:szCs w:val="22"/>
        </w:rPr>
      </w:pPr>
    </w:p>
    <w:p w:rsidR="004357E0" w:rsidRPr="004357E0" w:rsidRDefault="004357E0" w:rsidP="004357E0">
      <w:pPr>
        <w:spacing w:before="74" w:line="276" w:lineRule="auto"/>
        <w:ind w:left="681" w:right="738" w:hanging="681"/>
        <w:jc w:val="both"/>
        <w:rPr>
          <w:rFonts w:asciiTheme="minorHAnsi" w:eastAsia="Arial" w:hAnsiTheme="minorHAnsi" w:cs="Arial"/>
          <w:sz w:val="22"/>
          <w:szCs w:val="22"/>
        </w:rPr>
      </w:pPr>
      <w:r w:rsidRPr="004357E0">
        <w:rPr>
          <w:rFonts w:asciiTheme="minorHAnsi" w:hAnsiTheme="minorHAnsi"/>
          <w:color w:val="231F20"/>
          <w:spacing w:val="4"/>
          <w:sz w:val="22"/>
          <w:szCs w:val="22"/>
        </w:rPr>
        <w:lastRenderedPageBreak/>
        <w:t>noot</w:t>
      </w:r>
      <w:r w:rsidRPr="004357E0">
        <w:rPr>
          <w:rFonts w:asciiTheme="minorHAnsi" w:hAnsiTheme="minorHAnsi"/>
          <w:color w:val="231F20"/>
          <w:spacing w:val="11"/>
          <w:sz w:val="22"/>
          <w:szCs w:val="22"/>
        </w:rPr>
        <w:t xml:space="preserve"> </w:t>
      </w:r>
      <w:r w:rsidRPr="004357E0">
        <w:rPr>
          <w:rFonts w:asciiTheme="minorHAnsi" w:hAnsiTheme="minorHAnsi"/>
          <w:color w:val="231F20"/>
          <w:sz w:val="22"/>
          <w:szCs w:val="22"/>
        </w:rPr>
        <w:t>1</w:t>
      </w:r>
      <w:r w:rsidRPr="004357E0">
        <w:rPr>
          <w:rFonts w:asciiTheme="minorHAnsi" w:hAnsiTheme="minorHAnsi"/>
          <w:color w:val="231F20"/>
          <w:spacing w:val="37"/>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prins</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van</w:t>
      </w:r>
      <w:r w:rsidRPr="004357E0">
        <w:rPr>
          <w:rFonts w:asciiTheme="minorHAnsi" w:hAnsiTheme="minorHAnsi"/>
          <w:color w:val="231F20"/>
          <w:spacing w:val="10"/>
          <w:sz w:val="22"/>
          <w:szCs w:val="22"/>
        </w:rPr>
        <w:t xml:space="preserve"> </w:t>
      </w:r>
      <w:r w:rsidRPr="004357E0">
        <w:rPr>
          <w:rFonts w:asciiTheme="minorHAnsi" w:hAnsiTheme="minorHAnsi"/>
          <w:color w:val="231F20"/>
          <w:spacing w:val="5"/>
          <w:sz w:val="22"/>
          <w:szCs w:val="22"/>
        </w:rPr>
        <w:t>Gavere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is</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beter</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bekend</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als</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Lamoraal</w:t>
      </w:r>
      <w:r w:rsidRPr="004357E0">
        <w:rPr>
          <w:rFonts w:asciiTheme="minorHAnsi" w:hAnsiTheme="minorHAnsi"/>
          <w:color w:val="231F20"/>
          <w:spacing w:val="10"/>
          <w:sz w:val="22"/>
          <w:szCs w:val="22"/>
        </w:rPr>
        <w:t xml:space="preserve"> </w:t>
      </w:r>
      <w:r w:rsidRPr="004357E0">
        <w:rPr>
          <w:rFonts w:asciiTheme="minorHAnsi" w:hAnsiTheme="minorHAnsi"/>
          <w:color w:val="231F20"/>
          <w:spacing w:val="4"/>
          <w:sz w:val="22"/>
          <w:szCs w:val="22"/>
        </w:rPr>
        <w:t>graaf</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van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Egmont.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In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het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begin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6"/>
          <w:sz w:val="22"/>
          <w:szCs w:val="22"/>
        </w:rPr>
        <w:t>van</w:t>
      </w:r>
      <w:r w:rsidRPr="004357E0">
        <w:rPr>
          <w:rFonts w:asciiTheme="minorHAnsi" w:hAnsiTheme="minorHAnsi"/>
          <w:color w:val="231F20"/>
          <w:spacing w:val="44"/>
          <w:sz w:val="22"/>
          <w:szCs w:val="22"/>
        </w:rPr>
        <w:t xml:space="preserve"> </w:t>
      </w:r>
      <w:r w:rsidRPr="004357E0">
        <w:rPr>
          <w:rFonts w:asciiTheme="minorHAnsi" w:hAnsiTheme="minorHAnsi"/>
          <w:color w:val="231F20"/>
          <w:spacing w:val="4"/>
          <w:sz w:val="22"/>
          <w:szCs w:val="22"/>
        </w:rPr>
        <w:t>1565</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verblijft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hij</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enkele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maanden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aan</w:t>
      </w:r>
      <w:r w:rsidRPr="004357E0">
        <w:rPr>
          <w:rFonts w:asciiTheme="minorHAnsi" w:hAnsiTheme="minorHAnsi"/>
          <w:color w:val="231F20"/>
          <w:spacing w:val="10"/>
          <w:sz w:val="22"/>
          <w:szCs w:val="22"/>
        </w:rPr>
        <w:t xml:space="preserve"> </w:t>
      </w:r>
      <w:r w:rsidRPr="004357E0">
        <w:rPr>
          <w:rFonts w:asciiTheme="minorHAnsi" w:hAnsiTheme="minorHAnsi"/>
          <w:color w:val="231F20"/>
          <w:spacing w:val="4"/>
          <w:sz w:val="22"/>
          <w:szCs w:val="22"/>
        </w:rPr>
        <w:t>het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hof</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van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Filips</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II</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Spanje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als</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afgevaardigde</w:t>
      </w:r>
      <w:r w:rsidRPr="004357E0">
        <w:rPr>
          <w:rFonts w:asciiTheme="minorHAnsi" w:hAnsiTheme="minorHAnsi"/>
          <w:color w:val="231F20"/>
          <w:spacing w:val="60"/>
          <w:sz w:val="22"/>
          <w:szCs w:val="22"/>
        </w:rPr>
        <w:t xml:space="preserve"> </w:t>
      </w:r>
      <w:r w:rsidRPr="004357E0">
        <w:rPr>
          <w:rFonts w:asciiTheme="minorHAnsi" w:hAnsiTheme="minorHAnsi"/>
          <w:color w:val="231F20"/>
          <w:spacing w:val="4"/>
          <w:sz w:val="22"/>
          <w:szCs w:val="22"/>
        </w:rPr>
        <w:t>van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de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Nederlandse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edelen.</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p>
    <w:p w:rsidR="004357E0" w:rsidRPr="004357E0" w:rsidRDefault="004357E0" w:rsidP="004357E0">
      <w:pPr>
        <w:spacing w:before="51" w:line="276" w:lineRule="auto"/>
        <w:rPr>
          <w:rFonts w:asciiTheme="minorHAnsi" w:eastAsia="Arial" w:hAnsiTheme="minorHAnsi" w:cs="Arial"/>
          <w:sz w:val="22"/>
          <w:szCs w:val="22"/>
        </w:rPr>
      </w:pPr>
      <w:r w:rsidRPr="004357E0">
        <w:rPr>
          <w:rFonts w:asciiTheme="minorHAnsi" w:hAnsiTheme="minorHAnsi"/>
          <w:i/>
          <w:color w:val="231F20"/>
          <w:spacing w:val="5"/>
          <w:sz w:val="22"/>
          <w:szCs w:val="22"/>
        </w:rPr>
        <w:t xml:space="preserve">Gebruik de </w:t>
      </w:r>
      <w:r w:rsidRPr="004357E0">
        <w:rPr>
          <w:rFonts w:asciiTheme="minorHAnsi" w:hAnsiTheme="minorHAnsi"/>
          <w:i/>
          <w:color w:val="231F20"/>
          <w:spacing w:val="11"/>
          <w:sz w:val="22"/>
          <w:szCs w:val="22"/>
        </w:rPr>
        <w:t xml:space="preserve"> </w:t>
      </w:r>
      <w:r w:rsidRPr="004357E0">
        <w:rPr>
          <w:rFonts w:asciiTheme="minorHAnsi" w:hAnsiTheme="minorHAnsi"/>
          <w:i/>
          <w:color w:val="231F20"/>
          <w:spacing w:val="3"/>
          <w:sz w:val="22"/>
          <w:szCs w:val="22"/>
        </w:rPr>
        <w:t>bron</w:t>
      </w:r>
      <w:r w:rsidRPr="004357E0">
        <w:rPr>
          <w:rFonts w:asciiTheme="minorHAnsi" w:hAnsiTheme="minorHAnsi"/>
          <w:i/>
          <w:color w:val="231F20"/>
          <w:spacing w:val="5"/>
          <w:sz w:val="22"/>
          <w:szCs w:val="22"/>
        </w:rPr>
        <w:t>.</w:t>
      </w:r>
    </w:p>
    <w:p w:rsidR="004357E0" w:rsidRPr="004357E0" w:rsidRDefault="004357E0" w:rsidP="004357E0">
      <w:pPr>
        <w:pStyle w:val="Plattetekst"/>
        <w:spacing w:before="23" w:line="276" w:lineRule="auto"/>
        <w:ind w:left="0" w:right="701"/>
        <w:rPr>
          <w:rFonts w:asciiTheme="minorHAnsi" w:hAnsiTheme="minorHAnsi"/>
          <w:sz w:val="22"/>
          <w:szCs w:val="22"/>
        </w:rPr>
      </w:pPr>
      <w:r w:rsidRPr="004357E0">
        <w:rPr>
          <w:rFonts w:asciiTheme="minorHAnsi" w:hAnsiTheme="minorHAnsi"/>
          <w:color w:val="231F20"/>
          <w:spacing w:val="3"/>
          <w:sz w:val="22"/>
          <w:szCs w:val="22"/>
        </w:rPr>
        <w:t>In</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deze</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brief</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wordt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verwezen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naar</w:t>
      </w:r>
      <w:proofErr w:type="spellEnd"/>
      <w:r w:rsidRPr="004357E0">
        <w:rPr>
          <w:rFonts w:asciiTheme="minorHAnsi" w:hAnsiTheme="minorHAnsi"/>
          <w:color w:val="231F20"/>
          <w:spacing w:val="10"/>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argumentatie</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Nederlandse</w:t>
      </w:r>
      <w:proofErr w:type="spellEnd"/>
      <w:r w:rsidRPr="004357E0">
        <w:rPr>
          <w:rFonts w:asciiTheme="minorHAnsi" w:hAnsiTheme="minorHAnsi"/>
          <w:color w:val="231F20"/>
          <w:spacing w:val="43"/>
          <w:sz w:val="22"/>
          <w:szCs w:val="22"/>
        </w:rPr>
        <w:t xml:space="preserve"> </w:t>
      </w:r>
      <w:proofErr w:type="spellStart"/>
      <w:r w:rsidRPr="004357E0">
        <w:rPr>
          <w:rFonts w:asciiTheme="minorHAnsi" w:hAnsiTheme="minorHAnsi"/>
          <w:color w:val="231F20"/>
          <w:spacing w:val="4"/>
          <w:sz w:val="22"/>
          <w:szCs w:val="22"/>
        </w:rPr>
        <w:t>edelen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voor</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hun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verzet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tegen</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het</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religieuze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beleid</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Filips</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II.</w:t>
      </w:r>
    </w:p>
    <w:p w:rsidR="004357E0" w:rsidRPr="004357E0" w:rsidRDefault="004357E0" w:rsidP="004357E0">
      <w:pPr>
        <w:pStyle w:val="Plattetekst"/>
        <w:spacing w:line="276" w:lineRule="auto"/>
        <w:ind w:left="0" w:right="-142"/>
        <w:rPr>
          <w:rFonts w:asciiTheme="minorHAnsi" w:hAnsiTheme="minorHAnsi"/>
          <w:color w:val="231F20"/>
          <w:spacing w:val="5"/>
          <w:sz w:val="22"/>
          <w:szCs w:val="22"/>
        </w:rPr>
      </w:pPr>
      <w:r w:rsidRPr="004357E0">
        <w:rPr>
          <w:rFonts w:asciiTheme="minorHAnsi" w:hAnsiTheme="minorHAnsi"/>
          <w:color w:val="231F20"/>
          <w:spacing w:val="2"/>
          <w:w w:val="95"/>
          <w:sz w:val="22"/>
          <w:szCs w:val="22"/>
        </w:rPr>
        <w:t xml:space="preserve">2p </w:t>
      </w:r>
      <w:proofErr w:type="spellStart"/>
      <w:r w:rsidRPr="004357E0">
        <w:rPr>
          <w:rFonts w:asciiTheme="minorHAnsi" w:hAnsiTheme="minorHAnsi"/>
          <w:color w:val="231F20"/>
          <w:spacing w:val="3"/>
          <w:sz w:val="22"/>
          <w:szCs w:val="22"/>
        </w:rPr>
        <w:t>Geef</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aan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wat</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hun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bezwaar</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is</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tegen</w:t>
      </w:r>
      <w:proofErr w:type="spellEnd"/>
      <w:r w:rsidRPr="004357E0">
        <w:rPr>
          <w:rFonts w:asciiTheme="minorHAnsi" w:hAnsiTheme="minorHAnsi"/>
          <w:color w:val="231F20"/>
          <w:spacing w:val="10"/>
          <w:sz w:val="22"/>
          <w:szCs w:val="22"/>
        </w:rPr>
        <w:t xml:space="preserve"> </w:t>
      </w:r>
      <w:proofErr w:type="spellStart"/>
      <w:r w:rsidRPr="004357E0">
        <w:rPr>
          <w:rFonts w:asciiTheme="minorHAnsi" w:hAnsiTheme="minorHAnsi"/>
          <w:color w:val="231F20"/>
          <w:spacing w:val="3"/>
          <w:sz w:val="22"/>
          <w:szCs w:val="22"/>
        </w:rPr>
        <w:t>dit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beleid</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en</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geef</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verklaring</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voor</w:t>
      </w:r>
      <w:proofErr w:type="spellEnd"/>
      <w:r w:rsidRPr="004357E0">
        <w:rPr>
          <w:rFonts w:asciiTheme="minorHAnsi" w:hAnsiTheme="minorHAnsi"/>
          <w:color w:val="231F20"/>
          <w:spacing w:val="45"/>
          <w:sz w:val="22"/>
          <w:szCs w:val="22"/>
        </w:rPr>
        <w:t xml:space="preserve"> </w:t>
      </w:r>
      <w:proofErr w:type="spellStart"/>
      <w:r w:rsidRPr="004357E0">
        <w:rPr>
          <w:rFonts w:asciiTheme="minorHAnsi" w:hAnsiTheme="minorHAnsi"/>
          <w:color w:val="231F20"/>
          <w:spacing w:val="3"/>
          <w:sz w:val="22"/>
          <w:szCs w:val="22"/>
        </w:rPr>
        <w:t>hun</w:t>
      </w:r>
      <w:proofErr w:type="spellEnd"/>
      <w:r w:rsidRPr="004357E0">
        <w:rPr>
          <w:rFonts w:asciiTheme="minorHAnsi" w:hAnsiTheme="minorHAnsi"/>
          <w:color w:val="231F20"/>
          <w:spacing w:val="10"/>
          <w:sz w:val="22"/>
          <w:szCs w:val="22"/>
        </w:rPr>
        <w:t xml:space="preserve"> </w:t>
      </w:r>
      <w:proofErr w:type="spellStart"/>
      <w:r w:rsidRPr="004357E0">
        <w:rPr>
          <w:rFonts w:asciiTheme="minorHAnsi" w:hAnsiTheme="minorHAnsi"/>
          <w:color w:val="231F20"/>
          <w:spacing w:val="4"/>
          <w:sz w:val="22"/>
          <w:szCs w:val="22"/>
        </w:rPr>
        <w:t>standpunt</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vanuit</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hun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maatschappelijke</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5"/>
          <w:sz w:val="22"/>
          <w:szCs w:val="22"/>
        </w:rPr>
        <w:t>taak</w:t>
      </w:r>
      <w:proofErr w:type="spellEnd"/>
      <w:r w:rsidRPr="004357E0">
        <w:rPr>
          <w:rFonts w:asciiTheme="minorHAnsi" w:hAnsiTheme="minorHAnsi"/>
          <w:color w:val="231F20"/>
          <w:spacing w:val="5"/>
          <w:sz w:val="22"/>
          <w:szCs w:val="22"/>
        </w:rPr>
        <w:t>.</w:t>
      </w:r>
    </w:p>
    <w:p w:rsidR="004357E0" w:rsidRPr="004357E0" w:rsidRDefault="004357E0" w:rsidP="004357E0">
      <w:pPr>
        <w:pStyle w:val="Plattetekst"/>
        <w:spacing w:line="276" w:lineRule="auto"/>
        <w:ind w:left="0" w:right="-142"/>
        <w:rPr>
          <w:rFonts w:asciiTheme="minorHAnsi" w:hAnsiTheme="minorHAnsi"/>
          <w:color w:val="231F20"/>
          <w:spacing w:val="5"/>
          <w:sz w:val="22"/>
          <w:szCs w:val="22"/>
        </w:rPr>
      </w:pPr>
    </w:p>
    <w:p w:rsidR="004357E0" w:rsidRPr="004357E0" w:rsidRDefault="004357E0" w:rsidP="004357E0">
      <w:pPr>
        <w:pStyle w:val="Plattetekst"/>
        <w:spacing w:line="276" w:lineRule="auto"/>
        <w:ind w:left="0" w:right="-142"/>
        <w:rPr>
          <w:rFonts w:asciiTheme="minorHAnsi" w:hAnsiTheme="minorHAnsi"/>
          <w:sz w:val="22"/>
          <w:szCs w:val="22"/>
        </w:rPr>
      </w:pPr>
      <w:proofErr w:type="spellStart"/>
      <w:r w:rsidRPr="004357E0">
        <w:rPr>
          <w:rFonts w:asciiTheme="minorHAnsi" w:hAnsiTheme="minorHAnsi"/>
          <w:sz w:val="22"/>
          <w:szCs w:val="22"/>
        </w:rPr>
        <w:t>maximumscore</w:t>
      </w:r>
      <w:proofErr w:type="spellEnd"/>
      <w:r w:rsidRPr="004357E0">
        <w:rPr>
          <w:rFonts w:asciiTheme="minorHAnsi" w:hAnsiTheme="minorHAnsi"/>
          <w:sz w:val="22"/>
          <w:szCs w:val="22"/>
        </w:rPr>
        <w:t xml:space="preserve"> 2</w:t>
      </w:r>
    </w:p>
    <w:p w:rsidR="004357E0" w:rsidRPr="004357E0" w:rsidRDefault="004357E0" w:rsidP="004357E0">
      <w:pPr>
        <w:pStyle w:val="Plattetekst"/>
        <w:spacing w:line="276" w:lineRule="auto"/>
        <w:ind w:left="0" w:right="-142"/>
        <w:rPr>
          <w:rFonts w:asciiTheme="minorHAnsi" w:hAnsiTheme="minorHAnsi"/>
          <w:sz w:val="22"/>
          <w:szCs w:val="22"/>
        </w:rPr>
      </w:pPr>
      <w:r w:rsidRPr="004357E0">
        <w:rPr>
          <w:rFonts w:asciiTheme="minorHAnsi" w:hAnsiTheme="minorHAnsi"/>
          <w:sz w:val="22"/>
          <w:szCs w:val="22"/>
        </w:rPr>
        <w:t xml:space="preserve">Kern van </w:t>
      </w:r>
      <w:proofErr w:type="spellStart"/>
      <w:r w:rsidRPr="004357E0">
        <w:rPr>
          <w:rFonts w:asciiTheme="minorHAnsi" w:hAnsiTheme="minorHAnsi"/>
          <w:sz w:val="22"/>
          <w:szCs w:val="22"/>
        </w:rPr>
        <w:t>een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juist</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antwoord</w:t>
      </w:r>
      <w:proofErr w:type="spellEnd"/>
      <w:r w:rsidRPr="004357E0">
        <w:rPr>
          <w:rFonts w:asciiTheme="minorHAnsi" w:hAnsiTheme="minorHAnsi"/>
          <w:sz w:val="22"/>
          <w:szCs w:val="22"/>
        </w:rPr>
        <w:t xml:space="preserve"> is:</w:t>
      </w:r>
    </w:p>
    <w:p w:rsidR="004357E0" w:rsidRPr="004357E0" w:rsidRDefault="004357E0" w:rsidP="004357E0">
      <w:pPr>
        <w:pStyle w:val="Plattetekst"/>
        <w:numPr>
          <w:ilvl w:val="0"/>
          <w:numId w:val="26"/>
        </w:numPr>
        <w:spacing w:line="276" w:lineRule="auto"/>
        <w:ind w:right="-142"/>
        <w:rPr>
          <w:rFonts w:asciiTheme="minorHAnsi" w:hAnsiTheme="minorHAnsi"/>
          <w:sz w:val="22"/>
          <w:szCs w:val="22"/>
        </w:rPr>
      </w:pPr>
      <w:r w:rsidRPr="004357E0">
        <w:rPr>
          <w:rFonts w:asciiTheme="minorHAnsi" w:hAnsiTheme="minorHAnsi"/>
          <w:sz w:val="22"/>
          <w:szCs w:val="22"/>
        </w:rPr>
        <w:t xml:space="preserve">De </w:t>
      </w:r>
      <w:proofErr w:type="spellStart"/>
      <w:r w:rsidRPr="004357E0">
        <w:rPr>
          <w:rFonts w:asciiTheme="minorHAnsi" w:hAnsiTheme="minorHAnsi"/>
          <w:sz w:val="22"/>
          <w:szCs w:val="22"/>
        </w:rPr>
        <w:t>Nederlandse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edelen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keuren</w:t>
      </w:r>
      <w:proofErr w:type="spellEnd"/>
      <w:r w:rsidRPr="004357E0">
        <w:rPr>
          <w:rFonts w:asciiTheme="minorHAnsi" w:hAnsiTheme="minorHAnsi"/>
          <w:sz w:val="22"/>
          <w:szCs w:val="22"/>
        </w:rPr>
        <w:t xml:space="preserve"> het </w:t>
      </w:r>
      <w:proofErr w:type="spellStart"/>
      <w:r w:rsidRPr="004357E0">
        <w:rPr>
          <w:rFonts w:asciiTheme="minorHAnsi" w:hAnsiTheme="minorHAnsi"/>
          <w:sz w:val="22"/>
          <w:szCs w:val="22"/>
        </w:rPr>
        <w:t>religieuze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beleid</w:t>
      </w:r>
      <w:proofErr w:type="spellEnd"/>
      <w:r w:rsidRPr="004357E0">
        <w:rPr>
          <w:rFonts w:asciiTheme="minorHAnsi" w:hAnsiTheme="minorHAnsi"/>
          <w:sz w:val="22"/>
          <w:szCs w:val="22"/>
        </w:rPr>
        <w:t xml:space="preserve"> van </w:t>
      </w:r>
      <w:proofErr w:type="spellStart"/>
      <w:r w:rsidRPr="004357E0">
        <w:rPr>
          <w:rFonts w:asciiTheme="minorHAnsi" w:hAnsiTheme="minorHAnsi"/>
          <w:sz w:val="22"/>
          <w:szCs w:val="22"/>
        </w:rPr>
        <w:t>Filips</w:t>
      </w:r>
      <w:proofErr w:type="spellEnd"/>
      <w:r w:rsidRPr="004357E0">
        <w:rPr>
          <w:rFonts w:asciiTheme="minorHAnsi" w:hAnsiTheme="minorHAnsi"/>
          <w:sz w:val="22"/>
          <w:szCs w:val="22"/>
        </w:rPr>
        <w:t xml:space="preserve"> II </w:t>
      </w:r>
      <w:proofErr w:type="spellStart"/>
      <w:r w:rsidRPr="004357E0">
        <w:rPr>
          <w:rFonts w:asciiTheme="minorHAnsi" w:hAnsiTheme="minorHAnsi"/>
          <w:sz w:val="22"/>
          <w:szCs w:val="22"/>
        </w:rPr>
        <w:t>af</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omdat</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dit</w:t>
      </w:r>
      <w:proofErr w:type="spellEnd"/>
      <w:r w:rsidRPr="004357E0">
        <w:rPr>
          <w:rFonts w:asciiTheme="minorHAnsi" w:hAnsiTheme="minorHAnsi"/>
          <w:sz w:val="22"/>
          <w:szCs w:val="22"/>
        </w:rPr>
        <w:t xml:space="preserve"> tot </w:t>
      </w:r>
      <w:proofErr w:type="spellStart"/>
      <w:r w:rsidRPr="004357E0">
        <w:rPr>
          <w:rFonts w:asciiTheme="minorHAnsi" w:hAnsiTheme="minorHAnsi"/>
          <w:sz w:val="22"/>
          <w:szCs w:val="22"/>
        </w:rPr>
        <w:t>ordeverstoringen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zou</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leiden</w:t>
      </w:r>
      <w:proofErr w:type="spellEnd"/>
      <w:r w:rsidRPr="004357E0">
        <w:rPr>
          <w:rFonts w:asciiTheme="minorHAnsi" w:hAnsiTheme="minorHAnsi"/>
          <w:sz w:val="22"/>
          <w:szCs w:val="22"/>
        </w:rPr>
        <w:t xml:space="preserve">  1</w:t>
      </w:r>
    </w:p>
    <w:p w:rsidR="004357E0" w:rsidRPr="004357E0" w:rsidRDefault="004357E0" w:rsidP="004357E0">
      <w:pPr>
        <w:pStyle w:val="Plattetekst"/>
        <w:numPr>
          <w:ilvl w:val="0"/>
          <w:numId w:val="26"/>
        </w:numPr>
        <w:spacing w:line="276" w:lineRule="auto"/>
        <w:ind w:right="-142"/>
        <w:rPr>
          <w:rFonts w:asciiTheme="minorHAnsi" w:hAnsiTheme="minorHAnsi"/>
          <w:sz w:val="22"/>
          <w:szCs w:val="22"/>
        </w:rPr>
      </w:pPr>
      <w:proofErr w:type="spellStart"/>
      <w:r w:rsidRPr="004357E0">
        <w:rPr>
          <w:rFonts w:asciiTheme="minorHAnsi" w:hAnsiTheme="minorHAnsi"/>
          <w:sz w:val="22"/>
          <w:szCs w:val="22"/>
        </w:rPr>
        <w:t>wat</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verklaard</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kan</w:t>
      </w:r>
      <w:proofErr w:type="spellEnd"/>
      <w:r w:rsidRPr="004357E0">
        <w:rPr>
          <w:rFonts w:asciiTheme="minorHAnsi" w:hAnsiTheme="minorHAnsi"/>
          <w:sz w:val="22"/>
          <w:szCs w:val="22"/>
        </w:rPr>
        <w:t xml:space="preserve"> worden </w:t>
      </w:r>
      <w:proofErr w:type="spellStart"/>
      <w:r w:rsidRPr="004357E0">
        <w:rPr>
          <w:rFonts w:asciiTheme="minorHAnsi" w:hAnsiTheme="minorHAnsi"/>
          <w:sz w:val="22"/>
          <w:szCs w:val="22"/>
        </w:rPr>
        <w:t>uit</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hun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taak</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als</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bestuurders</w:t>
      </w:r>
      <w:proofErr w:type="spellEnd"/>
      <w:r w:rsidRPr="004357E0">
        <w:rPr>
          <w:rFonts w:asciiTheme="minorHAnsi" w:hAnsiTheme="minorHAnsi"/>
          <w:sz w:val="22"/>
          <w:szCs w:val="22"/>
        </w:rPr>
        <w:t xml:space="preserve"> / </w:t>
      </w:r>
      <w:proofErr w:type="spellStart"/>
      <w:r w:rsidRPr="004357E0">
        <w:rPr>
          <w:rFonts w:asciiTheme="minorHAnsi" w:hAnsiTheme="minorHAnsi"/>
          <w:sz w:val="22"/>
          <w:szCs w:val="22"/>
        </w:rPr>
        <w:t>handhavers</w:t>
      </w:r>
      <w:proofErr w:type="spellEnd"/>
      <w:r w:rsidRPr="004357E0">
        <w:rPr>
          <w:rFonts w:asciiTheme="minorHAnsi" w:hAnsiTheme="minorHAnsi"/>
          <w:sz w:val="22"/>
          <w:szCs w:val="22"/>
        </w:rPr>
        <w:t xml:space="preserve"> van de </w:t>
      </w:r>
      <w:proofErr w:type="spellStart"/>
      <w:r w:rsidRPr="004357E0">
        <w:rPr>
          <w:rFonts w:asciiTheme="minorHAnsi" w:hAnsiTheme="minorHAnsi"/>
          <w:sz w:val="22"/>
          <w:szCs w:val="22"/>
        </w:rPr>
        <w:t>openbare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orde</w:t>
      </w:r>
      <w:proofErr w:type="spellEnd"/>
      <w:r w:rsidRPr="004357E0">
        <w:rPr>
          <w:rFonts w:asciiTheme="minorHAnsi" w:hAnsiTheme="minorHAnsi"/>
          <w:sz w:val="22"/>
          <w:szCs w:val="22"/>
        </w:rPr>
        <w:t xml:space="preserve">  1</w:t>
      </w:r>
    </w:p>
    <w:p w:rsidR="004357E0" w:rsidRPr="004357E0" w:rsidRDefault="004357E0" w:rsidP="004357E0">
      <w:pPr>
        <w:pStyle w:val="Plattetekst"/>
        <w:spacing w:line="276" w:lineRule="auto"/>
        <w:ind w:left="360" w:right="-142"/>
        <w:rPr>
          <w:rFonts w:asciiTheme="minorHAnsi" w:hAnsiTheme="minorHAnsi"/>
          <w:sz w:val="22"/>
          <w:szCs w:val="22"/>
        </w:rPr>
      </w:pPr>
    </w:p>
    <w:p w:rsidR="004357E0" w:rsidRPr="004357E0" w:rsidRDefault="004357E0"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27</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r w:rsidRPr="004357E0">
        <w:rPr>
          <w:rFonts w:asciiTheme="minorHAnsi" w:hAnsiTheme="minorHAnsi"/>
          <w:b/>
          <w:color w:val="231F20"/>
          <w:spacing w:val="3"/>
          <w:sz w:val="22"/>
          <w:szCs w:val="22"/>
          <w:lang w:val="nl-NL"/>
        </w:rPr>
        <w:t>Opdracht v 2016, 1, 9</w:t>
      </w:r>
      <w:r w:rsidR="00D57AA3">
        <w:rPr>
          <w:rFonts w:asciiTheme="minorHAnsi" w:hAnsiTheme="minorHAnsi"/>
          <w:b/>
          <w:color w:val="231F20"/>
          <w:spacing w:val="3"/>
          <w:sz w:val="22"/>
          <w:szCs w:val="22"/>
          <w:lang w:val="nl-NL"/>
        </w:rPr>
        <w:t xml:space="preserve"> (p-waarde=81)</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r w:rsidRPr="004357E0">
        <w:rPr>
          <w:rFonts w:asciiTheme="minorHAnsi" w:hAnsiTheme="minorHAnsi"/>
          <w:b/>
          <w:color w:val="231F20"/>
          <w:spacing w:val="3"/>
          <w:sz w:val="22"/>
          <w:szCs w:val="22"/>
          <w:lang w:val="nl-NL"/>
        </w:rPr>
        <w:t>Bron</w:t>
      </w:r>
    </w:p>
    <w:p w:rsidR="004357E0" w:rsidRPr="004357E0" w:rsidRDefault="004357E0" w:rsidP="004357E0">
      <w:pPr>
        <w:pStyle w:val="Plattetekst"/>
        <w:spacing w:before="23" w:line="276" w:lineRule="auto"/>
        <w:ind w:left="0" w:right="221"/>
        <w:rPr>
          <w:rFonts w:asciiTheme="minorHAnsi" w:hAnsiTheme="minorHAnsi"/>
          <w:sz w:val="22"/>
          <w:szCs w:val="22"/>
        </w:rPr>
      </w:pPr>
      <w:r w:rsidRPr="004357E0">
        <w:rPr>
          <w:rFonts w:asciiTheme="minorHAnsi" w:hAnsiTheme="minorHAnsi"/>
          <w:color w:val="231F20"/>
          <w:spacing w:val="2"/>
          <w:sz w:val="22"/>
          <w:szCs w:val="22"/>
        </w:rPr>
        <w:t>Op</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17</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oktober</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1565</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schrijft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Filips</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II</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vanuit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zijn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buitenverblijf</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buurt</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het</w:t>
      </w:r>
      <w:r w:rsidRPr="004357E0">
        <w:rPr>
          <w:rFonts w:asciiTheme="minorHAnsi" w:hAnsiTheme="minorHAnsi"/>
          <w:color w:val="231F20"/>
          <w:spacing w:val="61"/>
          <w:sz w:val="22"/>
          <w:szCs w:val="22"/>
        </w:rPr>
        <w:t xml:space="preserve"> </w:t>
      </w:r>
      <w:proofErr w:type="spellStart"/>
      <w:r w:rsidRPr="004357E0">
        <w:rPr>
          <w:rFonts w:asciiTheme="minorHAnsi" w:hAnsiTheme="minorHAnsi"/>
          <w:color w:val="231F20"/>
          <w:spacing w:val="4"/>
          <w:sz w:val="22"/>
          <w:szCs w:val="22"/>
        </w:rPr>
        <w:t>Spaanse</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Segovia</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aan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zijn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halfzuster</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Margaretha</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Parma,</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landvoogdes</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de</w:t>
      </w:r>
      <w:r w:rsidRPr="004357E0">
        <w:rPr>
          <w:rFonts w:asciiTheme="minorHAnsi" w:hAnsiTheme="minorHAnsi"/>
          <w:color w:val="231F20"/>
          <w:spacing w:val="65"/>
          <w:sz w:val="22"/>
          <w:szCs w:val="22"/>
        </w:rPr>
        <w:t xml:space="preserve"> </w:t>
      </w:r>
      <w:proofErr w:type="spellStart"/>
      <w:r w:rsidRPr="004357E0">
        <w:rPr>
          <w:rFonts w:asciiTheme="minorHAnsi" w:hAnsiTheme="minorHAnsi"/>
          <w:color w:val="231F20"/>
          <w:spacing w:val="5"/>
          <w:sz w:val="22"/>
          <w:szCs w:val="22"/>
        </w:rPr>
        <w:t>Nederlanden</w:t>
      </w:r>
      <w:proofErr w:type="spellEnd"/>
      <w:r w:rsidRPr="004357E0">
        <w:rPr>
          <w:rFonts w:asciiTheme="minorHAnsi" w:hAnsiTheme="minorHAnsi"/>
          <w:color w:val="231F20"/>
          <w:spacing w:val="5"/>
          <w:sz w:val="22"/>
          <w:szCs w:val="22"/>
        </w:rPr>
        <w:t>:</w:t>
      </w:r>
    </w:p>
    <w:p w:rsidR="004357E0" w:rsidRPr="004357E0" w:rsidRDefault="004357E0" w:rsidP="004357E0">
      <w:pPr>
        <w:spacing w:before="10" w:line="276" w:lineRule="auto"/>
        <w:rPr>
          <w:rFonts w:asciiTheme="minorHAnsi" w:eastAsia="Arial" w:hAnsiTheme="minorHAnsi" w:cs="Arial"/>
          <w:sz w:val="22"/>
          <w:szCs w:val="22"/>
        </w:rPr>
      </w:pPr>
    </w:p>
    <w:p w:rsidR="004357E0" w:rsidRPr="004357E0" w:rsidRDefault="007E2A74" w:rsidP="004357E0">
      <w:pPr>
        <w:spacing w:line="276" w:lineRule="auto"/>
        <w:rPr>
          <w:rFonts w:asciiTheme="minorHAnsi" w:eastAsia="Arial" w:hAnsiTheme="minorHAnsi" w:cs="Arial"/>
          <w:sz w:val="22"/>
          <w:szCs w:val="22"/>
        </w:rPr>
      </w:pPr>
      <w:r>
        <w:rPr>
          <w:rFonts w:asciiTheme="minorHAnsi" w:eastAsia="Arial" w:hAnsiTheme="minorHAnsi" w:cs="Arial"/>
          <w:noProof/>
          <w:sz w:val="22"/>
          <w:szCs w:val="22"/>
          <w:lang w:eastAsia="nl-NL"/>
        </w:rPr>
      </w:r>
      <w:r>
        <w:rPr>
          <w:rFonts w:asciiTheme="minorHAnsi" w:eastAsia="Arial" w:hAnsiTheme="minorHAnsi" w:cs="Arial"/>
          <w:noProof/>
          <w:sz w:val="22"/>
          <w:szCs w:val="22"/>
          <w:lang w:eastAsia="nl-NL"/>
        </w:rPr>
        <w:pict>
          <v:shape id="Tekstvak 7" o:spid="_x0000_s1026" type="#_x0000_t202" style="width:481.95pt;height:251.25pt;visibility:visible;mso-wrap-style:square;mso-left-percent:-10001;mso-top-percent:-10001;mso-position-horizontal:absolute;mso-position-horizontal-relative:char;mso-position-vertical:absolute;mso-position-vertical-relative:line;mso-left-percent:-10001;mso-top-percent:-10001;v-text-anchor:top" filled="f" strokecolor="#b0b0b0" strokeweight="1pt">
            <v:textbox inset="0,0,0,0">
              <w:txbxContent>
                <w:p w:rsidR="004357E0" w:rsidRPr="00DB5752" w:rsidRDefault="004357E0" w:rsidP="004357E0">
                  <w:pPr>
                    <w:spacing w:before="131" w:line="276" w:lineRule="auto"/>
                    <w:ind w:left="500"/>
                    <w:rPr>
                      <w:rFonts w:asciiTheme="minorHAnsi" w:eastAsia="Arial" w:hAnsiTheme="minorHAnsi" w:cs="Arial"/>
                      <w:sz w:val="22"/>
                      <w:szCs w:val="22"/>
                    </w:rPr>
                  </w:pPr>
                  <w:r w:rsidRPr="00DB5752">
                    <w:rPr>
                      <w:rFonts w:asciiTheme="minorHAnsi" w:hAnsiTheme="minorHAnsi"/>
                      <w:color w:val="231F20"/>
                      <w:spacing w:val="5"/>
                      <w:sz w:val="22"/>
                      <w:szCs w:val="22"/>
                    </w:rPr>
                    <w:t>Mevrouw</w:t>
                  </w:r>
                  <w:r w:rsidRPr="00DB5752">
                    <w:rPr>
                      <w:rFonts w:asciiTheme="minorHAnsi" w:hAnsiTheme="minorHAnsi"/>
                      <w:color w:val="231F20"/>
                      <w:spacing w:val="9"/>
                      <w:sz w:val="22"/>
                      <w:szCs w:val="22"/>
                    </w:rPr>
                    <w:t xml:space="preserve"> </w:t>
                  </w:r>
                  <w:r w:rsidRPr="00DB5752">
                    <w:rPr>
                      <w:rFonts w:asciiTheme="minorHAnsi" w:hAnsiTheme="minorHAnsi"/>
                      <w:color w:val="231F20"/>
                      <w:spacing w:val="4"/>
                      <w:sz w:val="22"/>
                      <w:szCs w:val="22"/>
                    </w:rPr>
                    <w:t>mijn</w:t>
                  </w:r>
                  <w:r w:rsidRPr="00DB5752">
                    <w:rPr>
                      <w:rFonts w:asciiTheme="minorHAnsi" w:hAnsiTheme="minorHAnsi"/>
                      <w:color w:val="231F20"/>
                      <w:spacing w:val="10"/>
                      <w:sz w:val="22"/>
                      <w:szCs w:val="22"/>
                    </w:rPr>
                    <w:t xml:space="preserve"> </w:t>
                  </w:r>
                  <w:r w:rsidRPr="00DB5752">
                    <w:rPr>
                      <w:rFonts w:asciiTheme="minorHAnsi" w:hAnsiTheme="minorHAnsi"/>
                      <w:color w:val="231F20"/>
                      <w:spacing w:val="4"/>
                      <w:sz w:val="22"/>
                      <w:szCs w:val="22"/>
                    </w:rPr>
                    <w:t>geliefde</w:t>
                  </w:r>
                  <w:r w:rsidRPr="00DB5752">
                    <w:rPr>
                      <w:rFonts w:asciiTheme="minorHAnsi" w:hAnsiTheme="minorHAnsi"/>
                      <w:color w:val="231F20"/>
                      <w:spacing w:val="9"/>
                      <w:sz w:val="22"/>
                      <w:szCs w:val="22"/>
                    </w:rPr>
                    <w:t xml:space="preserve"> </w:t>
                  </w:r>
                  <w:r w:rsidRPr="00DB5752">
                    <w:rPr>
                      <w:rFonts w:asciiTheme="minorHAnsi" w:hAnsiTheme="minorHAnsi"/>
                      <w:color w:val="231F20"/>
                      <w:spacing w:val="6"/>
                      <w:sz w:val="22"/>
                      <w:szCs w:val="22"/>
                    </w:rPr>
                    <w:t>zuster,</w:t>
                  </w:r>
                </w:p>
                <w:p w:rsidR="004357E0" w:rsidRPr="00DB5752" w:rsidRDefault="004357E0" w:rsidP="004357E0">
                  <w:pPr>
                    <w:spacing w:before="10" w:line="276" w:lineRule="auto"/>
                    <w:rPr>
                      <w:rFonts w:asciiTheme="minorHAnsi" w:eastAsia="Arial" w:hAnsiTheme="minorHAnsi" w:cs="Arial"/>
                      <w:sz w:val="22"/>
                      <w:szCs w:val="22"/>
                    </w:rPr>
                  </w:pPr>
                </w:p>
                <w:p w:rsidR="004357E0" w:rsidRPr="00DB5752" w:rsidRDefault="004357E0" w:rsidP="004357E0">
                  <w:pPr>
                    <w:spacing w:line="276" w:lineRule="auto"/>
                    <w:ind w:left="500" w:right="340"/>
                    <w:rPr>
                      <w:rFonts w:asciiTheme="minorHAnsi" w:eastAsia="Arial" w:hAnsiTheme="minorHAnsi" w:cs="Arial"/>
                      <w:sz w:val="22"/>
                      <w:szCs w:val="22"/>
                    </w:rPr>
                  </w:pPr>
                  <w:r w:rsidRPr="00DB5752">
                    <w:rPr>
                      <w:rFonts w:asciiTheme="minorHAnsi" w:eastAsia="Arial" w:hAnsiTheme="minorHAnsi" w:cs="Arial"/>
                      <w:color w:val="231F20"/>
                      <w:spacing w:val="2"/>
                      <w:sz w:val="22"/>
                      <w:szCs w:val="22"/>
                    </w:rPr>
                    <w:t>Ik</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beantwoord</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uw</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brief</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van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22</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juli</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waarin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me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vertelde,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hoe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bent</w:t>
                  </w:r>
                  <w:r w:rsidRPr="00DB5752">
                    <w:rPr>
                      <w:rFonts w:asciiTheme="minorHAnsi" w:eastAsia="Arial" w:hAnsiTheme="minorHAnsi" w:cs="Arial"/>
                      <w:color w:val="231F20"/>
                      <w:spacing w:val="47"/>
                      <w:sz w:val="22"/>
                      <w:szCs w:val="22"/>
                    </w:rPr>
                    <w:t xml:space="preserve"> </w:t>
                  </w:r>
                  <w:r w:rsidRPr="00DB5752">
                    <w:rPr>
                      <w:rFonts w:asciiTheme="minorHAnsi" w:eastAsia="Arial" w:hAnsiTheme="minorHAnsi" w:cs="Arial"/>
                      <w:color w:val="231F20"/>
                      <w:spacing w:val="4"/>
                      <w:sz w:val="22"/>
                      <w:szCs w:val="22"/>
                    </w:rPr>
                    <w:t>begonnen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instructies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ten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uitvoer</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brengen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die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prins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van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Gavere</w:t>
                  </w:r>
                  <w:r>
                    <w:rPr>
                      <w:rFonts w:asciiTheme="minorHAnsi" w:eastAsia="Arial" w:hAnsiTheme="minorHAnsi" w:cs="Arial"/>
                      <w:color w:val="231F20"/>
                      <w:spacing w:val="4"/>
                      <w:sz w:val="22"/>
                      <w:szCs w:val="22"/>
                    </w:rPr>
                    <w:t xml:space="preserve"> (1)</w:t>
                  </w:r>
                  <w:r w:rsidRPr="00DB5752">
                    <w:rPr>
                      <w:rFonts w:asciiTheme="minorHAnsi" w:eastAsia="Arial" w:hAnsiTheme="minorHAnsi" w:cs="Arial"/>
                      <w:color w:val="231F20"/>
                      <w:spacing w:val="34"/>
                      <w:position w:val="11"/>
                      <w:sz w:val="22"/>
                      <w:szCs w:val="22"/>
                    </w:rPr>
                    <w:t xml:space="preserve"> </w:t>
                  </w:r>
                  <w:r w:rsidRPr="00DB5752">
                    <w:rPr>
                      <w:rFonts w:asciiTheme="minorHAnsi" w:eastAsia="Arial" w:hAnsiTheme="minorHAnsi" w:cs="Arial"/>
                      <w:color w:val="231F20"/>
                      <w:spacing w:val="6"/>
                      <w:sz w:val="22"/>
                      <w:szCs w:val="22"/>
                    </w:rPr>
                    <w:t>heeft</w:t>
                  </w:r>
                  <w:r w:rsidRPr="00DB5752">
                    <w:rPr>
                      <w:rFonts w:asciiTheme="minorHAnsi" w:eastAsia="Arial" w:hAnsiTheme="minorHAnsi" w:cs="Arial"/>
                      <w:color w:val="231F20"/>
                      <w:spacing w:val="46"/>
                      <w:sz w:val="22"/>
                      <w:szCs w:val="22"/>
                    </w:rPr>
                    <w:t xml:space="preserve"> </w:t>
                  </w:r>
                  <w:r w:rsidRPr="00DB5752">
                    <w:rPr>
                      <w:rFonts w:asciiTheme="minorHAnsi" w:eastAsia="Arial" w:hAnsiTheme="minorHAnsi" w:cs="Arial"/>
                      <w:color w:val="231F20"/>
                      <w:spacing w:val="4"/>
                      <w:sz w:val="22"/>
                      <w:szCs w:val="22"/>
                    </w:rPr>
                    <w:t>overgebracht,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probeert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religieuze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problemen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op</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lossen.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 xml:space="preserve">(…) </w:t>
                  </w:r>
                  <w:r w:rsidRPr="00DB5752">
                    <w:rPr>
                      <w:rFonts w:asciiTheme="minorHAnsi" w:eastAsia="Arial" w:hAnsiTheme="minorHAnsi" w:cs="Arial"/>
                      <w:color w:val="231F20"/>
                      <w:spacing w:val="59"/>
                      <w:sz w:val="22"/>
                      <w:szCs w:val="22"/>
                    </w:rPr>
                    <w:t xml:space="preserve"> </w:t>
                  </w:r>
                  <w:r w:rsidRPr="00DB5752">
                    <w:rPr>
                      <w:rFonts w:asciiTheme="minorHAnsi" w:eastAsia="Arial" w:hAnsiTheme="minorHAnsi" w:cs="Arial"/>
                      <w:color w:val="231F20"/>
                      <w:spacing w:val="3"/>
                      <w:sz w:val="22"/>
                      <w:szCs w:val="22"/>
                    </w:rPr>
                    <w:t>Wat</w:t>
                  </w:r>
                  <w:r w:rsidRPr="00DB5752">
                    <w:rPr>
                      <w:rFonts w:asciiTheme="minorHAnsi" w:eastAsia="Arial" w:hAnsiTheme="minorHAnsi" w:cs="Arial"/>
                      <w:color w:val="231F20"/>
                      <w:spacing w:val="10"/>
                      <w:sz w:val="22"/>
                      <w:szCs w:val="22"/>
                    </w:rPr>
                    <w:t xml:space="preserve"> </w:t>
                  </w:r>
                  <w:r w:rsidRPr="00DB5752">
                    <w:rPr>
                      <w:rFonts w:asciiTheme="minorHAnsi" w:eastAsia="Arial" w:hAnsiTheme="minorHAnsi" w:cs="Arial"/>
                      <w:color w:val="231F20"/>
                      <w:spacing w:val="4"/>
                      <w:sz w:val="22"/>
                      <w:szCs w:val="22"/>
                    </w:rPr>
                    <w:t>betreft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onvrede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die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hebt</w:t>
                  </w:r>
                  <w:r w:rsidRPr="00DB5752">
                    <w:rPr>
                      <w:rFonts w:asciiTheme="minorHAnsi" w:eastAsia="Arial" w:hAnsiTheme="minorHAnsi" w:cs="Arial"/>
                      <w:color w:val="231F20"/>
                      <w:spacing w:val="10"/>
                      <w:sz w:val="22"/>
                      <w:szCs w:val="22"/>
                    </w:rPr>
                    <w:t xml:space="preserve"> </w:t>
                  </w:r>
                  <w:r w:rsidRPr="00DB5752">
                    <w:rPr>
                      <w:rFonts w:asciiTheme="minorHAnsi" w:eastAsia="Arial" w:hAnsiTheme="minorHAnsi" w:cs="Arial"/>
                      <w:color w:val="231F20"/>
                      <w:spacing w:val="4"/>
                      <w:sz w:val="22"/>
                      <w:szCs w:val="22"/>
                    </w:rPr>
                    <w:t>bemerkt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over</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sommige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dingen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die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5"/>
                      <w:sz w:val="22"/>
                      <w:szCs w:val="22"/>
                    </w:rPr>
                    <w:t>ik</w:t>
                  </w:r>
                  <w:r w:rsidRPr="00DB5752">
                    <w:rPr>
                      <w:rFonts w:asciiTheme="minorHAnsi" w:eastAsia="Arial" w:hAnsiTheme="minorHAnsi" w:cs="Arial"/>
                      <w:color w:val="231F20"/>
                      <w:spacing w:val="3"/>
                      <w:sz w:val="22"/>
                      <w:szCs w:val="22"/>
                    </w:rPr>
                    <w:t xml:space="preserve"> </w:t>
                  </w:r>
                  <w:r w:rsidRPr="00DB5752">
                    <w:rPr>
                      <w:rFonts w:asciiTheme="minorHAnsi" w:eastAsia="Arial" w:hAnsiTheme="minorHAnsi" w:cs="Arial"/>
                      <w:color w:val="231F20"/>
                      <w:spacing w:val="4"/>
                      <w:sz w:val="22"/>
                      <w:szCs w:val="22"/>
                    </w:rPr>
                    <w:t>volgens</w:t>
                  </w:r>
                  <w:r w:rsidRPr="00DB5752">
                    <w:rPr>
                      <w:rFonts w:asciiTheme="minorHAnsi" w:eastAsia="Arial" w:hAnsiTheme="minorHAnsi" w:cs="Arial"/>
                      <w:color w:val="231F20"/>
                      <w:spacing w:val="56"/>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prins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van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Gavere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aan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hem</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heb</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verteld</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die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niet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lijken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 xml:space="preserve">kloppen         </w:t>
                  </w:r>
                  <w:r w:rsidRPr="00DB5752">
                    <w:rPr>
                      <w:rFonts w:asciiTheme="minorHAnsi" w:eastAsia="Arial" w:hAnsiTheme="minorHAnsi" w:cs="Arial"/>
                      <w:color w:val="231F20"/>
                      <w:spacing w:val="3"/>
                      <w:sz w:val="22"/>
                      <w:szCs w:val="22"/>
                    </w:rPr>
                    <w:t>met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mijn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brieven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uit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Valladolid</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(van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13</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mei</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1565),</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zie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ik</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niet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dat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ik</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die</w:t>
                  </w:r>
                  <w:r w:rsidRPr="00DB5752">
                    <w:rPr>
                      <w:rFonts w:asciiTheme="minorHAnsi" w:eastAsia="Arial" w:hAnsiTheme="minorHAnsi" w:cs="Arial"/>
                      <w:color w:val="231F20"/>
                      <w:spacing w:val="57"/>
                      <w:sz w:val="22"/>
                      <w:szCs w:val="22"/>
                    </w:rPr>
                    <w:t xml:space="preserve"> </w:t>
                  </w:r>
                  <w:r w:rsidRPr="00DB5752">
                    <w:rPr>
                      <w:rFonts w:asciiTheme="minorHAnsi" w:eastAsia="Arial" w:hAnsiTheme="minorHAnsi" w:cs="Arial"/>
                      <w:color w:val="231F20"/>
                      <w:spacing w:val="4"/>
                      <w:sz w:val="22"/>
                      <w:szCs w:val="22"/>
                    </w:rPr>
                    <w:t>brieven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iets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anders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heb</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geschreven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wat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ik</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prins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van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Gavere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heb</w:t>
                  </w:r>
                  <w:r w:rsidRPr="00DB5752">
                    <w:rPr>
                      <w:rFonts w:asciiTheme="minorHAnsi" w:eastAsia="Arial" w:hAnsiTheme="minorHAnsi" w:cs="Arial"/>
                      <w:color w:val="231F20"/>
                      <w:spacing w:val="37"/>
                      <w:sz w:val="22"/>
                      <w:szCs w:val="22"/>
                    </w:rPr>
                    <w:t xml:space="preserve"> </w:t>
                  </w:r>
                  <w:r w:rsidRPr="00DB5752">
                    <w:rPr>
                      <w:rFonts w:asciiTheme="minorHAnsi" w:eastAsia="Arial" w:hAnsiTheme="minorHAnsi" w:cs="Arial"/>
                      <w:color w:val="231F20"/>
                      <w:spacing w:val="4"/>
                      <w:sz w:val="22"/>
                      <w:szCs w:val="22"/>
                    </w:rPr>
                    <w:t>gezegd.</w:t>
                  </w:r>
                  <w:r w:rsidRPr="00DB5752">
                    <w:rPr>
                      <w:rFonts w:asciiTheme="minorHAnsi" w:eastAsia="Arial" w:hAnsiTheme="minorHAnsi" w:cs="Arial"/>
                      <w:color w:val="231F20"/>
                      <w:spacing w:val="10"/>
                      <w:sz w:val="22"/>
                      <w:szCs w:val="22"/>
                    </w:rPr>
                    <w:t xml:space="preserve"> </w:t>
                  </w:r>
                  <w:r w:rsidRPr="00DB5752">
                    <w:rPr>
                      <w:rFonts w:asciiTheme="minorHAnsi" w:eastAsia="Arial" w:hAnsiTheme="minorHAnsi" w:cs="Arial"/>
                      <w:color w:val="231F20"/>
                      <w:spacing w:val="4"/>
                      <w:sz w:val="22"/>
                      <w:szCs w:val="22"/>
                    </w:rPr>
                    <w:t>Want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met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betrekking</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tot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inquisitie,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is</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het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mijn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bedoeling</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dat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5"/>
                      <w:sz w:val="22"/>
                      <w:szCs w:val="22"/>
                    </w:rPr>
                    <w:t>die</w:t>
                  </w:r>
                  <w:r w:rsidRPr="00DB5752">
                    <w:rPr>
                      <w:rFonts w:asciiTheme="minorHAnsi" w:eastAsia="Arial" w:hAnsiTheme="minorHAnsi" w:cs="Arial"/>
                      <w:color w:val="231F20"/>
                      <w:spacing w:val="57"/>
                      <w:sz w:val="22"/>
                      <w:szCs w:val="22"/>
                    </w:rPr>
                    <w:t xml:space="preserve"> </w:t>
                  </w:r>
                  <w:r w:rsidRPr="00DB5752">
                    <w:rPr>
                      <w:rFonts w:asciiTheme="minorHAnsi" w:eastAsia="Arial" w:hAnsiTheme="minorHAnsi" w:cs="Arial"/>
                      <w:color w:val="231F20"/>
                      <w:spacing w:val="3"/>
                      <w:sz w:val="22"/>
                      <w:szCs w:val="22"/>
                    </w:rPr>
                    <w:t>door</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inquisiteurs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ten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uitvoer</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wordt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gebracht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zoals</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zij</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tot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nu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hebben</w:t>
                  </w:r>
                  <w:r w:rsidRPr="00DB5752">
                    <w:rPr>
                      <w:rFonts w:asciiTheme="minorHAnsi" w:eastAsia="Arial" w:hAnsiTheme="minorHAnsi" w:cs="Arial"/>
                      <w:color w:val="231F20"/>
                      <w:spacing w:val="43"/>
                      <w:sz w:val="22"/>
                      <w:szCs w:val="22"/>
                    </w:rPr>
                    <w:t xml:space="preserve"> </w:t>
                  </w:r>
                  <w:r w:rsidRPr="00DB5752">
                    <w:rPr>
                      <w:rFonts w:asciiTheme="minorHAnsi" w:eastAsia="Arial" w:hAnsiTheme="minorHAnsi" w:cs="Arial"/>
                      <w:color w:val="231F20"/>
                      <w:spacing w:val="4"/>
                      <w:sz w:val="22"/>
                      <w:szCs w:val="22"/>
                    </w:rPr>
                    <w:t>gedaan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zoals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zij</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behoren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doen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volgens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goddelijk</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menselijk</w:t>
                  </w:r>
                  <w:r w:rsidRPr="00DB5752">
                    <w:rPr>
                      <w:rFonts w:asciiTheme="minorHAnsi" w:eastAsia="Arial" w:hAnsiTheme="minorHAnsi" w:cs="Arial"/>
                      <w:color w:val="231F20"/>
                      <w:spacing w:val="43"/>
                      <w:sz w:val="22"/>
                      <w:szCs w:val="22"/>
                    </w:rPr>
                    <w:t xml:space="preserve"> </w:t>
                  </w:r>
                  <w:r w:rsidRPr="00DB5752">
                    <w:rPr>
                      <w:rFonts w:asciiTheme="minorHAnsi" w:eastAsia="Arial" w:hAnsiTheme="minorHAnsi" w:cs="Arial"/>
                      <w:color w:val="231F20"/>
                      <w:spacing w:val="5"/>
                      <w:sz w:val="22"/>
                      <w:szCs w:val="22"/>
                    </w:rPr>
                    <w:t>recht.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Als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iemand</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bang</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is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voor</w:t>
                  </w:r>
                  <w:r w:rsidRPr="00DB5752">
                    <w:rPr>
                      <w:rFonts w:asciiTheme="minorHAnsi" w:eastAsia="Arial" w:hAnsiTheme="minorHAnsi" w:cs="Arial"/>
                      <w:color w:val="231F20"/>
                      <w:spacing w:val="9"/>
                      <w:sz w:val="22"/>
                      <w:szCs w:val="22"/>
                    </w:rPr>
                    <w:t xml:space="preserve"> </w:t>
                  </w:r>
                  <w:r w:rsidRPr="00DB5752">
                    <w:rPr>
                      <w:rFonts w:asciiTheme="minorHAnsi" w:eastAsia="Arial" w:hAnsiTheme="minorHAnsi" w:cs="Arial"/>
                      <w:color w:val="231F20"/>
                      <w:spacing w:val="4"/>
                      <w:sz w:val="22"/>
                      <w:szCs w:val="22"/>
                    </w:rPr>
                    <w:t>ordeverstoringen: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er</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is</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geen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reden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6"/>
                      <w:sz w:val="22"/>
                      <w:szCs w:val="22"/>
                    </w:rPr>
                    <w:t>te</w:t>
                  </w:r>
                  <w:r w:rsidRPr="00DB5752">
                    <w:rPr>
                      <w:rFonts w:asciiTheme="minorHAnsi" w:eastAsia="Arial" w:hAnsiTheme="minorHAnsi" w:cs="Arial"/>
                      <w:color w:val="231F20"/>
                      <w:spacing w:val="48"/>
                      <w:w w:val="99"/>
                      <w:sz w:val="22"/>
                      <w:szCs w:val="22"/>
                    </w:rPr>
                    <w:t xml:space="preserve"> </w:t>
                  </w:r>
                  <w:r w:rsidRPr="00DB5752">
                    <w:rPr>
                      <w:rFonts w:asciiTheme="minorHAnsi" w:eastAsia="Arial" w:hAnsiTheme="minorHAnsi" w:cs="Arial"/>
                      <w:color w:val="231F20"/>
                      <w:spacing w:val="4"/>
                      <w:sz w:val="22"/>
                      <w:szCs w:val="22"/>
                    </w:rPr>
                    <w:t>geloven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dat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die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eerder</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zullen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optreden</w:t>
                  </w:r>
                  <w:r w:rsidRPr="00DB5752">
                    <w:rPr>
                      <w:rFonts w:asciiTheme="minorHAnsi" w:eastAsia="Arial" w:hAnsiTheme="minorHAnsi" w:cs="Arial"/>
                      <w:color w:val="231F20"/>
                      <w:spacing w:val="10"/>
                      <w:sz w:val="22"/>
                      <w:szCs w:val="22"/>
                    </w:rPr>
                    <w:t xml:space="preserve"> </w:t>
                  </w:r>
                  <w:r w:rsidRPr="00DB5752">
                    <w:rPr>
                      <w:rFonts w:asciiTheme="minorHAnsi" w:eastAsia="Arial" w:hAnsiTheme="minorHAnsi" w:cs="Arial"/>
                      <w:color w:val="231F20"/>
                      <w:spacing w:val="2"/>
                      <w:sz w:val="22"/>
                      <w:szCs w:val="22"/>
                    </w:rPr>
                    <w:t>of</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omvangrijker</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zullen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zijn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wanneer</w:t>
                  </w:r>
                  <w:r w:rsidRPr="00DB5752">
                    <w:rPr>
                      <w:rFonts w:asciiTheme="minorHAnsi" w:eastAsia="Arial" w:hAnsiTheme="minorHAnsi" w:cs="Arial"/>
                      <w:color w:val="231F20"/>
                      <w:spacing w:val="48"/>
                      <w:sz w:val="22"/>
                      <w:szCs w:val="22"/>
                    </w:rPr>
                    <w:t xml:space="preserve"> </w:t>
                  </w:r>
                  <w:r w:rsidRPr="00DB5752">
                    <w:rPr>
                      <w:rFonts w:asciiTheme="minorHAnsi" w:eastAsia="Arial" w:hAnsiTheme="minorHAnsi" w:cs="Arial"/>
                      <w:color w:val="231F20"/>
                      <w:spacing w:val="3"/>
                      <w:sz w:val="22"/>
                      <w:szCs w:val="22"/>
                    </w:rPr>
                    <w:t>men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de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inquisiteurs</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toestaat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hun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plichten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vervullen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daarbij</w:t>
                  </w:r>
                  <w:r w:rsidRPr="00DB5752">
                    <w:rPr>
                      <w:rFonts w:asciiTheme="minorHAnsi" w:eastAsia="Arial" w:hAnsiTheme="minorHAnsi" w:cs="Arial"/>
                      <w:color w:val="231F20"/>
                      <w:spacing w:val="51"/>
                      <w:sz w:val="22"/>
                      <w:szCs w:val="22"/>
                    </w:rPr>
                    <w:t xml:space="preserve"> </w:t>
                  </w:r>
                  <w:r w:rsidRPr="00DB5752">
                    <w:rPr>
                      <w:rFonts w:asciiTheme="minorHAnsi" w:eastAsia="Arial" w:hAnsiTheme="minorHAnsi" w:cs="Arial"/>
                      <w:color w:val="231F20"/>
                      <w:spacing w:val="4"/>
                      <w:sz w:val="22"/>
                      <w:szCs w:val="22"/>
                    </w:rPr>
                    <w:t>ondersteunt.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kent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het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belang</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hiervan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ik</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beveel</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z w:val="22"/>
                      <w:szCs w:val="22"/>
                    </w:rPr>
                    <w:t>u</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dringend</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2"/>
                      <w:sz w:val="22"/>
                      <w:szCs w:val="22"/>
                    </w:rPr>
                    <w:t>in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deze</w:t>
                  </w:r>
                  <w:r w:rsidRPr="00DB5752">
                    <w:rPr>
                      <w:rFonts w:asciiTheme="minorHAnsi" w:eastAsia="Arial" w:hAnsiTheme="minorHAnsi" w:cs="Arial"/>
                      <w:color w:val="231F20"/>
                      <w:spacing w:val="47"/>
                      <w:sz w:val="22"/>
                      <w:szCs w:val="22"/>
                    </w:rPr>
                    <w:t xml:space="preserve"> </w:t>
                  </w:r>
                  <w:r w:rsidRPr="00DB5752">
                    <w:rPr>
                      <w:rFonts w:asciiTheme="minorHAnsi" w:eastAsia="Arial" w:hAnsiTheme="minorHAnsi" w:cs="Arial"/>
                      <w:color w:val="231F20"/>
                      <w:spacing w:val="4"/>
                      <w:sz w:val="22"/>
                      <w:szCs w:val="22"/>
                    </w:rPr>
                    <w:t>kwestie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4"/>
                      <w:sz w:val="22"/>
                      <w:szCs w:val="22"/>
                    </w:rPr>
                    <w:t>alles</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te</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doen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wat</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noodzakelijk</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is</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en</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niet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2"/>
                      <w:sz w:val="22"/>
                      <w:szCs w:val="22"/>
                    </w:rPr>
                    <w:t>in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3"/>
                      <w:sz w:val="22"/>
                      <w:szCs w:val="22"/>
                    </w:rPr>
                    <w:t>te</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5"/>
                      <w:sz w:val="22"/>
                      <w:szCs w:val="22"/>
                    </w:rPr>
                    <w:t>stemmen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4"/>
                      <w:sz w:val="22"/>
                      <w:szCs w:val="22"/>
                    </w:rPr>
                    <w:t>met</w:t>
                  </w:r>
                  <w:r w:rsidRPr="00DB5752">
                    <w:rPr>
                      <w:rFonts w:asciiTheme="minorHAnsi" w:eastAsia="Arial" w:hAnsiTheme="minorHAnsi" w:cs="Arial"/>
                      <w:color w:val="231F20"/>
                      <w:spacing w:val="11"/>
                      <w:sz w:val="22"/>
                      <w:szCs w:val="22"/>
                    </w:rPr>
                    <w:t xml:space="preserve"> </w:t>
                  </w:r>
                  <w:r w:rsidRPr="00DB5752">
                    <w:rPr>
                      <w:rFonts w:asciiTheme="minorHAnsi" w:eastAsia="Arial" w:hAnsiTheme="minorHAnsi" w:cs="Arial"/>
                      <w:color w:val="231F20"/>
                      <w:spacing w:val="3"/>
                      <w:sz w:val="22"/>
                      <w:szCs w:val="22"/>
                    </w:rPr>
                    <w:t>een</w:t>
                  </w:r>
                  <w:r w:rsidRPr="00DB5752">
                    <w:rPr>
                      <w:rFonts w:asciiTheme="minorHAnsi" w:eastAsia="Arial" w:hAnsiTheme="minorHAnsi" w:cs="Arial"/>
                      <w:color w:val="231F20"/>
                      <w:spacing w:val="12"/>
                      <w:sz w:val="22"/>
                      <w:szCs w:val="22"/>
                    </w:rPr>
                    <w:t xml:space="preserve"> </w:t>
                  </w:r>
                  <w:r w:rsidRPr="00DB5752">
                    <w:rPr>
                      <w:rFonts w:asciiTheme="minorHAnsi" w:eastAsia="Arial" w:hAnsiTheme="minorHAnsi" w:cs="Arial"/>
                      <w:color w:val="231F20"/>
                      <w:spacing w:val="5"/>
                      <w:sz w:val="22"/>
                      <w:szCs w:val="22"/>
                    </w:rPr>
                    <w:t>ander</w:t>
                  </w:r>
                  <w:r w:rsidRPr="00DB5752">
                    <w:rPr>
                      <w:rFonts w:asciiTheme="minorHAnsi" w:eastAsia="Arial" w:hAnsiTheme="minorHAnsi" w:cs="Arial"/>
                      <w:color w:val="231F20"/>
                      <w:spacing w:val="49"/>
                      <w:sz w:val="22"/>
                      <w:szCs w:val="22"/>
                    </w:rPr>
                    <w:t xml:space="preserve"> </w:t>
                  </w:r>
                  <w:r w:rsidRPr="00DB5752">
                    <w:rPr>
                      <w:rFonts w:asciiTheme="minorHAnsi" w:eastAsia="Arial" w:hAnsiTheme="minorHAnsi" w:cs="Arial"/>
                      <w:color w:val="231F20"/>
                      <w:spacing w:val="5"/>
                      <w:sz w:val="22"/>
                      <w:szCs w:val="22"/>
                    </w:rPr>
                    <w:t>beleid.</w:t>
                  </w:r>
                </w:p>
              </w:txbxContent>
            </v:textbox>
            <w10:wrap type="none"/>
            <w10:anchorlock/>
          </v:shape>
        </w:pict>
      </w:r>
    </w:p>
    <w:p w:rsidR="004357E0" w:rsidRPr="004357E0" w:rsidRDefault="004357E0" w:rsidP="004357E0">
      <w:pPr>
        <w:spacing w:before="6" w:line="276" w:lineRule="auto"/>
        <w:rPr>
          <w:rFonts w:asciiTheme="minorHAnsi" w:eastAsia="Arial" w:hAnsiTheme="minorHAnsi" w:cs="Arial"/>
          <w:sz w:val="22"/>
          <w:szCs w:val="22"/>
        </w:rPr>
      </w:pPr>
    </w:p>
    <w:p w:rsidR="004357E0" w:rsidRPr="004357E0" w:rsidRDefault="004357E0" w:rsidP="004357E0">
      <w:pPr>
        <w:spacing w:before="74" w:line="276" w:lineRule="auto"/>
        <w:ind w:left="681" w:right="738" w:hanging="681"/>
        <w:jc w:val="both"/>
        <w:rPr>
          <w:rFonts w:asciiTheme="minorHAnsi" w:hAnsiTheme="minorHAnsi"/>
          <w:sz w:val="22"/>
          <w:szCs w:val="22"/>
        </w:rPr>
      </w:pPr>
      <w:r w:rsidRPr="004357E0">
        <w:rPr>
          <w:rFonts w:asciiTheme="minorHAnsi" w:hAnsiTheme="minorHAnsi"/>
          <w:color w:val="231F20"/>
          <w:spacing w:val="4"/>
          <w:sz w:val="22"/>
          <w:szCs w:val="22"/>
        </w:rPr>
        <w:lastRenderedPageBreak/>
        <w:t>noot</w:t>
      </w:r>
      <w:r w:rsidRPr="004357E0">
        <w:rPr>
          <w:rFonts w:asciiTheme="minorHAnsi" w:hAnsiTheme="minorHAnsi"/>
          <w:color w:val="231F20"/>
          <w:spacing w:val="11"/>
          <w:sz w:val="22"/>
          <w:szCs w:val="22"/>
        </w:rPr>
        <w:t xml:space="preserve"> </w:t>
      </w:r>
      <w:r w:rsidRPr="004357E0">
        <w:rPr>
          <w:rFonts w:asciiTheme="minorHAnsi" w:hAnsiTheme="minorHAnsi"/>
          <w:color w:val="231F20"/>
          <w:sz w:val="22"/>
          <w:szCs w:val="22"/>
        </w:rPr>
        <w:t>1</w:t>
      </w:r>
      <w:r w:rsidRPr="004357E0">
        <w:rPr>
          <w:rFonts w:asciiTheme="minorHAnsi" w:hAnsiTheme="minorHAnsi"/>
          <w:color w:val="231F20"/>
          <w:spacing w:val="37"/>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prins</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van</w:t>
      </w:r>
      <w:r w:rsidRPr="004357E0">
        <w:rPr>
          <w:rFonts w:asciiTheme="minorHAnsi" w:hAnsiTheme="minorHAnsi"/>
          <w:color w:val="231F20"/>
          <w:spacing w:val="10"/>
          <w:sz w:val="22"/>
          <w:szCs w:val="22"/>
        </w:rPr>
        <w:t xml:space="preserve"> </w:t>
      </w:r>
      <w:r w:rsidRPr="004357E0">
        <w:rPr>
          <w:rFonts w:asciiTheme="minorHAnsi" w:hAnsiTheme="minorHAnsi"/>
          <w:color w:val="231F20"/>
          <w:spacing w:val="5"/>
          <w:sz w:val="22"/>
          <w:szCs w:val="22"/>
        </w:rPr>
        <w:t>Gavere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is</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beter</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bekend</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als</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Lamoraal</w:t>
      </w:r>
      <w:r w:rsidRPr="004357E0">
        <w:rPr>
          <w:rFonts w:asciiTheme="minorHAnsi" w:hAnsiTheme="minorHAnsi"/>
          <w:color w:val="231F20"/>
          <w:spacing w:val="10"/>
          <w:sz w:val="22"/>
          <w:szCs w:val="22"/>
        </w:rPr>
        <w:t xml:space="preserve"> </w:t>
      </w:r>
      <w:r w:rsidRPr="004357E0">
        <w:rPr>
          <w:rFonts w:asciiTheme="minorHAnsi" w:hAnsiTheme="minorHAnsi"/>
          <w:color w:val="231F20"/>
          <w:spacing w:val="4"/>
          <w:sz w:val="22"/>
          <w:szCs w:val="22"/>
        </w:rPr>
        <w:t>graaf</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van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Egmont.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In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het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begin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6"/>
          <w:sz w:val="22"/>
          <w:szCs w:val="22"/>
        </w:rPr>
        <w:t>van</w:t>
      </w:r>
      <w:r w:rsidRPr="004357E0">
        <w:rPr>
          <w:rFonts w:asciiTheme="minorHAnsi" w:hAnsiTheme="minorHAnsi"/>
          <w:color w:val="231F20"/>
          <w:spacing w:val="44"/>
          <w:sz w:val="22"/>
          <w:szCs w:val="22"/>
        </w:rPr>
        <w:t xml:space="preserve"> </w:t>
      </w:r>
      <w:r w:rsidRPr="004357E0">
        <w:rPr>
          <w:rFonts w:asciiTheme="minorHAnsi" w:hAnsiTheme="minorHAnsi"/>
          <w:color w:val="231F20"/>
          <w:spacing w:val="4"/>
          <w:sz w:val="22"/>
          <w:szCs w:val="22"/>
        </w:rPr>
        <w:t>1565</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verblijft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hij</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enkele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maanden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aan</w:t>
      </w:r>
      <w:r w:rsidRPr="004357E0">
        <w:rPr>
          <w:rFonts w:asciiTheme="minorHAnsi" w:hAnsiTheme="minorHAnsi"/>
          <w:color w:val="231F20"/>
          <w:spacing w:val="10"/>
          <w:sz w:val="22"/>
          <w:szCs w:val="22"/>
        </w:rPr>
        <w:t xml:space="preserve"> </w:t>
      </w:r>
      <w:r w:rsidRPr="004357E0">
        <w:rPr>
          <w:rFonts w:asciiTheme="minorHAnsi" w:hAnsiTheme="minorHAnsi"/>
          <w:color w:val="231F20"/>
          <w:spacing w:val="4"/>
          <w:sz w:val="22"/>
          <w:szCs w:val="22"/>
        </w:rPr>
        <w:t>het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hof</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van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Filips</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II</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Spanje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als</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afgevaardigde</w:t>
      </w:r>
      <w:r w:rsidRPr="004357E0">
        <w:rPr>
          <w:rFonts w:asciiTheme="minorHAnsi" w:hAnsiTheme="minorHAnsi"/>
          <w:color w:val="231F20"/>
          <w:spacing w:val="60"/>
          <w:sz w:val="22"/>
          <w:szCs w:val="22"/>
        </w:rPr>
        <w:t xml:space="preserve"> </w:t>
      </w:r>
      <w:r w:rsidRPr="004357E0">
        <w:rPr>
          <w:rFonts w:asciiTheme="minorHAnsi" w:hAnsiTheme="minorHAnsi"/>
          <w:color w:val="231F20"/>
          <w:spacing w:val="4"/>
          <w:sz w:val="22"/>
          <w:szCs w:val="22"/>
        </w:rPr>
        <w:t>van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de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Nederlandse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edelen.</w:t>
      </w:r>
    </w:p>
    <w:p w:rsidR="004357E0" w:rsidRPr="004357E0" w:rsidRDefault="004357E0" w:rsidP="004357E0">
      <w:pPr>
        <w:spacing w:before="3" w:line="276" w:lineRule="auto"/>
        <w:rPr>
          <w:rFonts w:asciiTheme="minorHAnsi" w:eastAsia="Arial" w:hAnsiTheme="minorHAnsi" w:cs="Arial"/>
          <w:sz w:val="22"/>
          <w:szCs w:val="22"/>
        </w:rPr>
      </w:pPr>
    </w:p>
    <w:p w:rsidR="004357E0" w:rsidRPr="004357E0" w:rsidRDefault="004357E0" w:rsidP="004357E0">
      <w:pPr>
        <w:spacing w:line="276" w:lineRule="auto"/>
        <w:rPr>
          <w:rFonts w:asciiTheme="minorHAnsi" w:hAnsiTheme="minorHAnsi"/>
          <w:i/>
          <w:color w:val="231F20"/>
          <w:spacing w:val="3"/>
          <w:sz w:val="22"/>
          <w:szCs w:val="22"/>
        </w:rPr>
      </w:pPr>
      <w:r w:rsidRPr="004357E0">
        <w:rPr>
          <w:rFonts w:asciiTheme="minorHAnsi" w:hAnsiTheme="minorHAnsi"/>
          <w:i/>
          <w:color w:val="231F20"/>
          <w:spacing w:val="5"/>
          <w:sz w:val="22"/>
          <w:szCs w:val="22"/>
        </w:rPr>
        <w:t>Gebruik</w:t>
      </w:r>
      <w:r w:rsidRPr="004357E0">
        <w:rPr>
          <w:rFonts w:asciiTheme="minorHAnsi" w:hAnsiTheme="minorHAnsi"/>
          <w:i/>
          <w:color w:val="231F20"/>
          <w:spacing w:val="11"/>
          <w:sz w:val="22"/>
          <w:szCs w:val="22"/>
        </w:rPr>
        <w:t xml:space="preserve"> de </w:t>
      </w:r>
      <w:r w:rsidRPr="004357E0">
        <w:rPr>
          <w:rFonts w:asciiTheme="minorHAnsi" w:hAnsiTheme="minorHAnsi"/>
          <w:i/>
          <w:color w:val="231F20"/>
          <w:spacing w:val="3"/>
          <w:sz w:val="22"/>
          <w:szCs w:val="22"/>
        </w:rPr>
        <w:t>bron</w:t>
      </w:r>
    </w:p>
    <w:p w:rsidR="004357E0" w:rsidRPr="004357E0" w:rsidRDefault="004357E0" w:rsidP="004357E0">
      <w:pPr>
        <w:spacing w:line="276" w:lineRule="auto"/>
        <w:rPr>
          <w:rFonts w:asciiTheme="minorHAnsi" w:eastAsia="Arial" w:hAnsiTheme="minorHAnsi" w:cs="Arial"/>
          <w:sz w:val="22"/>
          <w:szCs w:val="22"/>
        </w:rPr>
      </w:pPr>
    </w:p>
    <w:p w:rsidR="004357E0" w:rsidRPr="004357E0" w:rsidRDefault="004357E0" w:rsidP="004357E0">
      <w:pPr>
        <w:pStyle w:val="Plattetekst"/>
        <w:spacing w:before="23" w:line="276" w:lineRule="auto"/>
        <w:ind w:left="0" w:right="542"/>
        <w:rPr>
          <w:rFonts w:asciiTheme="minorHAnsi" w:hAnsiTheme="minorHAnsi"/>
          <w:sz w:val="22"/>
          <w:szCs w:val="22"/>
        </w:rPr>
      </w:pPr>
      <w:proofErr w:type="spellStart"/>
      <w:r w:rsidRPr="004357E0">
        <w:rPr>
          <w:rFonts w:asciiTheme="minorHAnsi" w:hAnsiTheme="minorHAnsi"/>
          <w:color w:val="231F20"/>
          <w:spacing w:val="4"/>
          <w:sz w:val="22"/>
          <w:szCs w:val="22"/>
        </w:rPr>
        <w:t>Volgens</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Franse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historicus</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Ferdinand</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Braudel</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spelen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geografische</w:t>
      </w:r>
      <w:proofErr w:type="spellEnd"/>
      <w:r w:rsidRPr="004357E0">
        <w:rPr>
          <w:rFonts w:asciiTheme="minorHAnsi" w:hAnsiTheme="minorHAnsi"/>
          <w:color w:val="231F20"/>
          <w:spacing w:val="41"/>
          <w:sz w:val="22"/>
          <w:szCs w:val="22"/>
        </w:rPr>
        <w:t xml:space="preserve"> </w:t>
      </w:r>
      <w:proofErr w:type="spellStart"/>
      <w:r w:rsidRPr="004357E0">
        <w:rPr>
          <w:rFonts w:asciiTheme="minorHAnsi" w:hAnsiTheme="minorHAnsi"/>
          <w:color w:val="231F20"/>
          <w:spacing w:val="4"/>
          <w:sz w:val="22"/>
          <w:szCs w:val="22"/>
        </w:rPr>
        <w:t>factoren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een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rol</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slechte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relatie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tussen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Filips</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II</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en</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zijn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Nederlandse</w:t>
      </w:r>
      <w:proofErr w:type="spellEnd"/>
      <w:r w:rsidRPr="004357E0">
        <w:rPr>
          <w:rFonts w:asciiTheme="minorHAnsi" w:hAnsiTheme="minorHAnsi"/>
          <w:color w:val="231F20"/>
          <w:spacing w:val="41"/>
          <w:sz w:val="22"/>
          <w:szCs w:val="22"/>
        </w:rPr>
        <w:t xml:space="preserve"> </w:t>
      </w:r>
      <w:proofErr w:type="spellStart"/>
      <w:r w:rsidRPr="004357E0">
        <w:rPr>
          <w:rFonts w:asciiTheme="minorHAnsi" w:hAnsiTheme="minorHAnsi"/>
          <w:color w:val="231F20"/>
          <w:spacing w:val="4"/>
          <w:sz w:val="22"/>
          <w:szCs w:val="22"/>
        </w:rPr>
        <w:t>gewesten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bij</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het</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uitbreken</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Opstand</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Voor</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zijn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bewijsvoering</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5"/>
          <w:sz w:val="22"/>
          <w:szCs w:val="22"/>
        </w:rPr>
        <w:t>maakt</w:t>
      </w:r>
      <w:proofErr w:type="spellEnd"/>
      <w:r w:rsidRPr="004357E0">
        <w:rPr>
          <w:rFonts w:asciiTheme="minorHAnsi" w:hAnsiTheme="minorHAnsi"/>
          <w:color w:val="231F20"/>
          <w:spacing w:val="63"/>
          <w:sz w:val="22"/>
          <w:szCs w:val="22"/>
        </w:rPr>
        <w:t xml:space="preserve"> </w:t>
      </w:r>
      <w:proofErr w:type="spellStart"/>
      <w:r w:rsidRPr="004357E0">
        <w:rPr>
          <w:rFonts w:asciiTheme="minorHAnsi" w:hAnsiTheme="minorHAnsi"/>
          <w:color w:val="231F20"/>
          <w:spacing w:val="3"/>
          <w:sz w:val="22"/>
          <w:szCs w:val="22"/>
        </w:rPr>
        <w:t>hij</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onder</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andere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gebruik</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deze</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brief.</w:t>
      </w:r>
    </w:p>
    <w:p w:rsidR="004357E0" w:rsidRPr="004357E0" w:rsidRDefault="004357E0" w:rsidP="004357E0">
      <w:pPr>
        <w:pStyle w:val="Plattetekst"/>
        <w:tabs>
          <w:tab w:val="left" w:pos="621"/>
          <w:tab w:val="left" w:pos="1077"/>
        </w:tabs>
        <w:spacing w:line="276" w:lineRule="auto"/>
        <w:ind w:left="964" w:right="564" w:hanging="964"/>
        <w:rPr>
          <w:rFonts w:asciiTheme="minorHAnsi" w:hAnsiTheme="minorHAnsi"/>
          <w:color w:val="231F20"/>
          <w:spacing w:val="2"/>
          <w:w w:val="95"/>
          <w:sz w:val="22"/>
          <w:szCs w:val="22"/>
        </w:rPr>
      </w:pPr>
    </w:p>
    <w:p w:rsidR="004357E0" w:rsidRPr="004357E0" w:rsidRDefault="004357E0" w:rsidP="004357E0">
      <w:pPr>
        <w:pStyle w:val="Plattetekst"/>
        <w:spacing w:line="276" w:lineRule="auto"/>
        <w:ind w:left="284" w:right="141" w:hanging="284"/>
        <w:rPr>
          <w:rFonts w:asciiTheme="minorHAnsi" w:hAnsiTheme="minorHAnsi"/>
          <w:color w:val="231F20"/>
          <w:spacing w:val="5"/>
          <w:sz w:val="22"/>
          <w:szCs w:val="22"/>
        </w:rPr>
      </w:pPr>
      <w:r w:rsidRPr="004357E0">
        <w:rPr>
          <w:rFonts w:asciiTheme="minorHAnsi" w:hAnsiTheme="minorHAnsi"/>
          <w:color w:val="231F20"/>
          <w:spacing w:val="2"/>
          <w:w w:val="95"/>
          <w:sz w:val="22"/>
          <w:szCs w:val="22"/>
        </w:rPr>
        <w:t xml:space="preserve">2p </w:t>
      </w:r>
      <w:proofErr w:type="spellStart"/>
      <w:r w:rsidRPr="004357E0">
        <w:rPr>
          <w:rFonts w:asciiTheme="minorHAnsi" w:hAnsiTheme="minorHAnsi"/>
          <w:color w:val="231F20"/>
          <w:spacing w:val="4"/>
          <w:sz w:val="22"/>
          <w:szCs w:val="22"/>
        </w:rPr>
        <w:t>Ontleen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aan</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bron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een</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argument</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dat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Braudel</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kan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hebben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gebruikt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voor</w:t>
      </w:r>
      <w:proofErr w:type="spellEnd"/>
      <w:r w:rsidRPr="004357E0">
        <w:rPr>
          <w:rFonts w:asciiTheme="minorHAnsi" w:hAnsiTheme="minorHAnsi"/>
          <w:color w:val="231F20"/>
          <w:spacing w:val="45"/>
          <w:sz w:val="22"/>
          <w:szCs w:val="22"/>
        </w:rPr>
        <w:t xml:space="preserve"> </w:t>
      </w:r>
      <w:proofErr w:type="spellStart"/>
      <w:r w:rsidRPr="004357E0">
        <w:rPr>
          <w:rFonts w:asciiTheme="minorHAnsi" w:hAnsiTheme="minorHAnsi"/>
          <w:color w:val="231F20"/>
          <w:spacing w:val="4"/>
          <w:sz w:val="22"/>
          <w:szCs w:val="22"/>
        </w:rPr>
        <w:t>zijn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opvatting</w:t>
      </w:r>
      <w:proofErr w:type="spellEnd"/>
      <w:r w:rsidRPr="004357E0">
        <w:rPr>
          <w:rFonts w:asciiTheme="minorHAnsi" w:hAnsiTheme="minorHAnsi"/>
          <w:color w:val="231F20"/>
          <w:spacing w:val="5"/>
          <w:sz w:val="22"/>
          <w:szCs w:val="22"/>
        </w:rPr>
        <w:t>.</w:t>
      </w:r>
    </w:p>
    <w:p w:rsidR="004357E0" w:rsidRPr="004357E0" w:rsidRDefault="004357E0" w:rsidP="004357E0">
      <w:pPr>
        <w:pStyle w:val="Plattetekst"/>
        <w:spacing w:line="276" w:lineRule="auto"/>
        <w:ind w:left="284" w:right="141" w:hanging="284"/>
        <w:rPr>
          <w:rFonts w:asciiTheme="minorHAnsi" w:hAnsiTheme="minorHAnsi"/>
          <w:color w:val="231F20"/>
          <w:spacing w:val="5"/>
          <w:sz w:val="22"/>
          <w:szCs w:val="22"/>
        </w:rPr>
      </w:pPr>
    </w:p>
    <w:p w:rsidR="004357E0" w:rsidRPr="004357E0" w:rsidRDefault="004357E0" w:rsidP="004357E0">
      <w:pPr>
        <w:pStyle w:val="Plattetekst"/>
        <w:spacing w:line="276" w:lineRule="auto"/>
        <w:ind w:left="284" w:right="141" w:hanging="284"/>
        <w:rPr>
          <w:rFonts w:asciiTheme="minorHAnsi" w:hAnsiTheme="minorHAnsi"/>
          <w:color w:val="231F20"/>
          <w:spacing w:val="5"/>
          <w:sz w:val="22"/>
          <w:szCs w:val="22"/>
        </w:rPr>
      </w:pPr>
      <w:proofErr w:type="spellStart"/>
      <w:r w:rsidRPr="004357E0">
        <w:rPr>
          <w:rFonts w:asciiTheme="minorHAnsi" w:hAnsiTheme="minorHAnsi"/>
          <w:color w:val="231F20"/>
          <w:spacing w:val="5"/>
          <w:sz w:val="22"/>
          <w:szCs w:val="22"/>
        </w:rPr>
        <w:t>maximumscore</w:t>
      </w:r>
      <w:proofErr w:type="spellEnd"/>
      <w:r w:rsidRPr="004357E0">
        <w:rPr>
          <w:rFonts w:asciiTheme="minorHAnsi" w:hAnsiTheme="minorHAnsi"/>
          <w:color w:val="231F20"/>
          <w:spacing w:val="5"/>
          <w:sz w:val="22"/>
          <w:szCs w:val="22"/>
        </w:rPr>
        <w:t xml:space="preserve"> 2</w:t>
      </w:r>
    </w:p>
    <w:p w:rsidR="004357E0" w:rsidRPr="004357E0" w:rsidRDefault="004357E0" w:rsidP="004357E0">
      <w:pPr>
        <w:pStyle w:val="Plattetekst"/>
        <w:spacing w:line="276" w:lineRule="auto"/>
        <w:ind w:left="284" w:right="141" w:hanging="284"/>
        <w:rPr>
          <w:rFonts w:asciiTheme="minorHAnsi" w:hAnsiTheme="minorHAnsi"/>
          <w:color w:val="231F20"/>
          <w:spacing w:val="5"/>
          <w:sz w:val="22"/>
          <w:szCs w:val="22"/>
        </w:rPr>
      </w:pPr>
      <w:r w:rsidRPr="004357E0">
        <w:rPr>
          <w:rFonts w:asciiTheme="minorHAnsi" w:hAnsiTheme="minorHAnsi"/>
          <w:color w:val="231F20"/>
          <w:spacing w:val="5"/>
          <w:sz w:val="22"/>
          <w:szCs w:val="22"/>
        </w:rPr>
        <w:t xml:space="preserve">Kern van </w:t>
      </w:r>
      <w:proofErr w:type="spellStart"/>
      <w:r w:rsidRPr="004357E0">
        <w:rPr>
          <w:rFonts w:asciiTheme="minorHAnsi" w:hAnsiTheme="minorHAnsi"/>
          <w:color w:val="231F20"/>
          <w:spacing w:val="5"/>
          <w:sz w:val="22"/>
          <w:szCs w:val="22"/>
        </w:rPr>
        <w:t>een</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juist</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antwoord</w:t>
      </w:r>
      <w:proofErr w:type="spellEnd"/>
      <w:r w:rsidRPr="004357E0">
        <w:rPr>
          <w:rFonts w:asciiTheme="minorHAnsi" w:hAnsiTheme="minorHAnsi"/>
          <w:color w:val="231F20"/>
          <w:spacing w:val="5"/>
          <w:sz w:val="22"/>
          <w:szCs w:val="22"/>
        </w:rPr>
        <w:t xml:space="preserve"> is:</w:t>
      </w:r>
    </w:p>
    <w:p w:rsidR="004357E0" w:rsidRPr="004357E0" w:rsidRDefault="004357E0" w:rsidP="004357E0">
      <w:pPr>
        <w:pStyle w:val="Plattetekst"/>
        <w:spacing w:line="276" w:lineRule="auto"/>
        <w:ind w:left="0" w:right="141"/>
        <w:rPr>
          <w:rFonts w:asciiTheme="minorHAnsi" w:hAnsiTheme="minorHAnsi"/>
          <w:color w:val="231F20"/>
          <w:spacing w:val="5"/>
          <w:sz w:val="22"/>
          <w:szCs w:val="22"/>
        </w:rPr>
      </w:pPr>
      <w:proofErr w:type="spellStart"/>
      <w:r w:rsidRPr="004357E0">
        <w:rPr>
          <w:rFonts w:asciiTheme="minorHAnsi" w:hAnsiTheme="minorHAnsi"/>
          <w:color w:val="231F20"/>
          <w:spacing w:val="5"/>
          <w:sz w:val="22"/>
          <w:szCs w:val="22"/>
        </w:rPr>
        <w:t>Uit</w:t>
      </w:r>
      <w:proofErr w:type="spellEnd"/>
      <w:r w:rsidRPr="004357E0">
        <w:rPr>
          <w:rFonts w:asciiTheme="minorHAnsi" w:hAnsiTheme="minorHAnsi"/>
          <w:color w:val="231F20"/>
          <w:spacing w:val="5"/>
          <w:sz w:val="22"/>
          <w:szCs w:val="22"/>
        </w:rPr>
        <w:t xml:space="preserve"> de </w:t>
      </w:r>
      <w:proofErr w:type="spellStart"/>
      <w:r w:rsidRPr="004357E0">
        <w:rPr>
          <w:rFonts w:asciiTheme="minorHAnsi" w:hAnsiTheme="minorHAnsi"/>
          <w:color w:val="231F20"/>
          <w:spacing w:val="5"/>
          <w:sz w:val="22"/>
          <w:szCs w:val="22"/>
        </w:rPr>
        <w:t>bron</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blijkt</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dat</w:t>
      </w:r>
      <w:proofErr w:type="spellEnd"/>
      <w:r w:rsidRPr="004357E0">
        <w:rPr>
          <w:rFonts w:asciiTheme="minorHAnsi" w:hAnsiTheme="minorHAnsi"/>
          <w:color w:val="231F20"/>
          <w:spacing w:val="5"/>
          <w:sz w:val="22"/>
          <w:szCs w:val="22"/>
        </w:rPr>
        <w:t xml:space="preserve"> door de </w:t>
      </w:r>
      <w:proofErr w:type="spellStart"/>
      <w:r w:rsidRPr="004357E0">
        <w:rPr>
          <w:rFonts w:asciiTheme="minorHAnsi" w:hAnsiTheme="minorHAnsi"/>
          <w:color w:val="231F20"/>
          <w:spacing w:val="5"/>
          <w:sz w:val="22"/>
          <w:szCs w:val="22"/>
        </w:rPr>
        <w:t>grote</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afstand</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tussen</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Spanje</w:t>
      </w:r>
      <w:proofErr w:type="spellEnd"/>
      <w:r w:rsidRPr="004357E0">
        <w:rPr>
          <w:rFonts w:asciiTheme="minorHAnsi" w:hAnsiTheme="minorHAnsi"/>
          <w:color w:val="231F20"/>
          <w:spacing w:val="5"/>
          <w:sz w:val="22"/>
          <w:szCs w:val="22"/>
        </w:rPr>
        <w:t xml:space="preserve"> en de </w:t>
      </w:r>
      <w:proofErr w:type="spellStart"/>
      <w:r w:rsidRPr="004357E0">
        <w:rPr>
          <w:rFonts w:asciiTheme="minorHAnsi" w:hAnsiTheme="minorHAnsi"/>
          <w:color w:val="231F20"/>
          <w:spacing w:val="5"/>
          <w:sz w:val="22"/>
          <w:szCs w:val="22"/>
        </w:rPr>
        <w:t>Nederlanden</w:t>
      </w:r>
      <w:proofErr w:type="spellEnd"/>
      <w:r w:rsidRPr="004357E0">
        <w:rPr>
          <w:rFonts w:asciiTheme="minorHAnsi" w:hAnsiTheme="minorHAnsi"/>
          <w:color w:val="231F20"/>
          <w:spacing w:val="5"/>
          <w:sz w:val="22"/>
          <w:szCs w:val="22"/>
        </w:rPr>
        <w:t xml:space="preserve"> de </w:t>
      </w:r>
      <w:proofErr w:type="spellStart"/>
      <w:r w:rsidRPr="004357E0">
        <w:rPr>
          <w:rFonts w:asciiTheme="minorHAnsi" w:hAnsiTheme="minorHAnsi"/>
          <w:color w:val="231F20"/>
          <w:spacing w:val="5"/>
          <w:sz w:val="22"/>
          <w:szCs w:val="22"/>
        </w:rPr>
        <w:t>communicatie</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tussen</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Filips</w:t>
      </w:r>
      <w:proofErr w:type="spellEnd"/>
      <w:r w:rsidRPr="004357E0">
        <w:rPr>
          <w:rFonts w:asciiTheme="minorHAnsi" w:hAnsiTheme="minorHAnsi"/>
          <w:color w:val="231F20"/>
          <w:spacing w:val="5"/>
          <w:sz w:val="22"/>
          <w:szCs w:val="22"/>
        </w:rPr>
        <w:t xml:space="preserve"> II en de </w:t>
      </w:r>
      <w:proofErr w:type="spellStart"/>
      <w:r w:rsidRPr="004357E0">
        <w:rPr>
          <w:rFonts w:asciiTheme="minorHAnsi" w:hAnsiTheme="minorHAnsi"/>
          <w:color w:val="231F20"/>
          <w:spacing w:val="5"/>
          <w:sz w:val="22"/>
          <w:szCs w:val="22"/>
        </w:rPr>
        <w:t>landvoogdes</w:t>
      </w:r>
      <w:proofErr w:type="spellEnd"/>
      <w:r w:rsidRPr="004357E0">
        <w:rPr>
          <w:rFonts w:asciiTheme="minorHAnsi" w:hAnsiTheme="minorHAnsi"/>
          <w:color w:val="231F20"/>
          <w:spacing w:val="5"/>
          <w:sz w:val="22"/>
          <w:szCs w:val="22"/>
        </w:rPr>
        <w:t xml:space="preserve"> (die het </w:t>
      </w:r>
      <w:proofErr w:type="spellStart"/>
      <w:r w:rsidRPr="004357E0">
        <w:rPr>
          <w:rFonts w:asciiTheme="minorHAnsi" w:hAnsiTheme="minorHAnsi"/>
          <w:color w:val="231F20"/>
          <w:spacing w:val="5"/>
          <w:sz w:val="22"/>
          <w:szCs w:val="22"/>
        </w:rPr>
        <w:t>beleid</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moet</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uitvoeren</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traag</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verloopt</w:t>
      </w:r>
      <w:proofErr w:type="spellEnd"/>
      <w:r w:rsidRPr="004357E0">
        <w:rPr>
          <w:rFonts w:asciiTheme="minorHAnsi" w:hAnsiTheme="minorHAnsi"/>
          <w:color w:val="231F20"/>
          <w:spacing w:val="5"/>
          <w:sz w:val="22"/>
          <w:szCs w:val="22"/>
        </w:rPr>
        <w:t xml:space="preserve"> / </w:t>
      </w:r>
      <w:proofErr w:type="spellStart"/>
      <w:r w:rsidRPr="004357E0">
        <w:rPr>
          <w:rFonts w:asciiTheme="minorHAnsi" w:hAnsiTheme="minorHAnsi"/>
          <w:color w:val="231F20"/>
          <w:spacing w:val="5"/>
          <w:sz w:val="22"/>
          <w:szCs w:val="22"/>
        </w:rPr>
        <w:t>er</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gebruikgemaakt</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moet</w:t>
      </w:r>
      <w:proofErr w:type="spellEnd"/>
      <w:r w:rsidRPr="004357E0">
        <w:rPr>
          <w:rFonts w:asciiTheme="minorHAnsi" w:hAnsiTheme="minorHAnsi"/>
          <w:color w:val="231F20"/>
          <w:spacing w:val="5"/>
          <w:sz w:val="22"/>
          <w:szCs w:val="22"/>
        </w:rPr>
        <w:t xml:space="preserve"> worden van </w:t>
      </w:r>
      <w:proofErr w:type="spellStart"/>
      <w:r w:rsidRPr="004357E0">
        <w:rPr>
          <w:rFonts w:asciiTheme="minorHAnsi" w:hAnsiTheme="minorHAnsi"/>
          <w:color w:val="231F20"/>
          <w:spacing w:val="5"/>
          <w:sz w:val="22"/>
          <w:szCs w:val="22"/>
        </w:rPr>
        <w:t>tussenpersonen</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zoals</w:t>
      </w:r>
      <w:proofErr w:type="spellEnd"/>
      <w:r w:rsidRPr="004357E0">
        <w:rPr>
          <w:rFonts w:asciiTheme="minorHAnsi" w:hAnsiTheme="minorHAnsi"/>
          <w:color w:val="231F20"/>
          <w:spacing w:val="5"/>
          <w:sz w:val="22"/>
          <w:szCs w:val="22"/>
        </w:rPr>
        <w:t xml:space="preserve"> Egmont, </w:t>
      </w:r>
      <w:proofErr w:type="spellStart"/>
      <w:r w:rsidRPr="004357E0">
        <w:rPr>
          <w:rFonts w:asciiTheme="minorHAnsi" w:hAnsiTheme="minorHAnsi"/>
          <w:color w:val="231F20"/>
          <w:spacing w:val="5"/>
          <w:sz w:val="22"/>
          <w:szCs w:val="22"/>
        </w:rPr>
        <w:t>wat</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leidt</w:t>
      </w:r>
      <w:proofErr w:type="spellEnd"/>
      <w:r w:rsidRPr="004357E0">
        <w:rPr>
          <w:rFonts w:asciiTheme="minorHAnsi" w:hAnsiTheme="minorHAnsi"/>
          <w:color w:val="231F20"/>
          <w:spacing w:val="5"/>
          <w:sz w:val="22"/>
          <w:szCs w:val="22"/>
        </w:rPr>
        <w:t xml:space="preserve"> tot </w:t>
      </w:r>
      <w:proofErr w:type="spellStart"/>
      <w:r w:rsidRPr="004357E0">
        <w:rPr>
          <w:rFonts w:asciiTheme="minorHAnsi" w:hAnsiTheme="minorHAnsi"/>
          <w:color w:val="231F20"/>
          <w:spacing w:val="5"/>
          <w:sz w:val="22"/>
          <w:szCs w:val="22"/>
        </w:rPr>
        <w:t>misverstanden</w:t>
      </w:r>
      <w:proofErr w:type="spellEnd"/>
      <w:r w:rsidRPr="004357E0">
        <w:rPr>
          <w:rFonts w:asciiTheme="minorHAnsi" w:hAnsiTheme="minorHAnsi"/>
          <w:color w:val="231F20"/>
          <w:spacing w:val="5"/>
          <w:sz w:val="22"/>
          <w:szCs w:val="22"/>
        </w:rPr>
        <w:t xml:space="preserve"> / </w:t>
      </w:r>
      <w:proofErr w:type="spellStart"/>
      <w:r w:rsidRPr="004357E0">
        <w:rPr>
          <w:rFonts w:asciiTheme="minorHAnsi" w:hAnsiTheme="minorHAnsi"/>
          <w:color w:val="231F20"/>
          <w:spacing w:val="5"/>
          <w:sz w:val="22"/>
          <w:szCs w:val="22"/>
        </w:rPr>
        <w:t>een</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weinig</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slagvaardig</w:t>
      </w:r>
      <w:proofErr w:type="spellEnd"/>
      <w:r w:rsidRPr="004357E0">
        <w:rPr>
          <w:rFonts w:asciiTheme="minorHAnsi" w:hAnsiTheme="minorHAnsi"/>
          <w:color w:val="231F20"/>
          <w:spacing w:val="5"/>
          <w:sz w:val="22"/>
          <w:szCs w:val="22"/>
        </w:rPr>
        <w:t xml:space="preserve"> </w:t>
      </w:r>
      <w:proofErr w:type="spellStart"/>
      <w:r w:rsidRPr="004357E0">
        <w:rPr>
          <w:rFonts w:asciiTheme="minorHAnsi" w:hAnsiTheme="minorHAnsi"/>
          <w:color w:val="231F20"/>
          <w:spacing w:val="5"/>
          <w:sz w:val="22"/>
          <w:szCs w:val="22"/>
        </w:rPr>
        <w:t>beleid</w:t>
      </w:r>
      <w:proofErr w:type="spellEnd"/>
      <w:r w:rsidRPr="004357E0">
        <w:rPr>
          <w:rFonts w:asciiTheme="minorHAnsi" w:hAnsiTheme="minorHAnsi"/>
          <w:color w:val="231F20"/>
          <w:spacing w:val="5"/>
          <w:sz w:val="22"/>
          <w:szCs w:val="22"/>
        </w:rPr>
        <w:t>).</w:t>
      </w:r>
    </w:p>
    <w:p w:rsidR="0028523F" w:rsidRDefault="0028523F" w:rsidP="004357E0">
      <w:pPr>
        <w:pStyle w:val="Plattetekst"/>
        <w:spacing w:line="276" w:lineRule="auto"/>
        <w:ind w:left="284" w:right="141" w:hanging="284"/>
        <w:rPr>
          <w:rFonts w:asciiTheme="minorHAnsi" w:hAnsiTheme="minorHAnsi"/>
          <w:color w:val="231F20"/>
          <w:spacing w:val="5"/>
          <w:sz w:val="22"/>
          <w:szCs w:val="22"/>
        </w:rPr>
      </w:pPr>
    </w:p>
    <w:p w:rsidR="004357E0" w:rsidRPr="0028523F" w:rsidRDefault="004357E0" w:rsidP="004357E0">
      <w:pPr>
        <w:pStyle w:val="Plattetekst"/>
        <w:spacing w:line="276" w:lineRule="auto"/>
        <w:ind w:left="284" w:right="141" w:hanging="284"/>
        <w:rPr>
          <w:rFonts w:asciiTheme="minorHAnsi" w:hAnsiTheme="minorHAnsi"/>
          <w:i/>
          <w:color w:val="231F20"/>
          <w:spacing w:val="5"/>
          <w:sz w:val="22"/>
          <w:szCs w:val="22"/>
        </w:rPr>
      </w:pPr>
      <w:proofErr w:type="spellStart"/>
      <w:r w:rsidRPr="0028523F">
        <w:rPr>
          <w:rFonts w:asciiTheme="minorHAnsi" w:hAnsiTheme="minorHAnsi"/>
          <w:i/>
          <w:color w:val="231F20"/>
          <w:spacing w:val="5"/>
          <w:sz w:val="22"/>
          <w:szCs w:val="22"/>
        </w:rPr>
        <w:t>Opmerking</w:t>
      </w:r>
      <w:proofErr w:type="spellEnd"/>
    </w:p>
    <w:p w:rsidR="004357E0" w:rsidRPr="0028523F" w:rsidRDefault="004357E0" w:rsidP="004357E0">
      <w:pPr>
        <w:pStyle w:val="Plattetekst"/>
        <w:spacing w:line="276" w:lineRule="auto"/>
        <w:ind w:left="0" w:right="141"/>
        <w:rPr>
          <w:rFonts w:asciiTheme="minorHAnsi" w:hAnsiTheme="minorHAnsi"/>
          <w:i/>
          <w:color w:val="231F20"/>
          <w:spacing w:val="5"/>
          <w:sz w:val="22"/>
          <w:szCs w:val="22"/>
        </w:rPr>
      </w:pPr>
      <w:proofErr w:type="spellStart"/>
      <w:r w:rsidRPr="0028523F">
        <w:rPr>
          <w:rFonts w:asciiTheme="minorHAnsi" w:hAnsiTheme="minorHAnsi"/>
          <w:i/>
          <w:color w:val="231F20"/>
          <w:spacing w:val="5"/>
          <w:sz w:val="22"/>
          <w:szCs w:val="22"/>
        </w:rPr>
        <w:t>Alleen</w:t>
      </w:r>
      <w:proofErr w:type="spellEnd"/>
      <w:r w:rsidRPr="0028523F">
        <w:rPr>
          <w:rFonts w:asciiTheme="minorHAnsi" w:hAnsiTheme="minorHAnsi"/>
          <w:i/>
          <w:color w:val="231F20"/>
          <w:spacing w:val="5"/>
          <w:sz w:val="22"/>
          <w:szCs w:val="22"/>
        </w:rPr>
        <w:t xml:space="preserve"> </w:t>
      </w:r>
      <w:proofErr w:type="spellStart"/>
      <w:r w:rsidRPr="0028523F">
        <w:rPr>
          <w:rFonts w:asciiTheme="minorHAnsi" w:hAnsiTheme="minorHAnsi"/>
          <w:i/>
          <w:color w:val="231F20"/>
          <w:spacing w:val="5"/>
          <w:sz w:val="22"/>
          <w:szCs w:val="22"/>
        </w:rPr>
        <w:t>als</w:t>
      </w:r>
      <w:proofErr w:type="spellEnd"/>
      <w:r w:rsidRPr="0028523F">
        <w:rPr>
          <w:rFonts w:asciiTheme="minorHAnsi" w:hAnsiTheme="minorHAnsi"/>
          <w:i/>
          <w:color w:val="231F20"/>
          <w:spacing w:val="5"/>
          <w:sz w:val="22"/>
          <w:szCs w:val="22"/>
        </w:rPr>
        <w:t xml:space="preserve"> in het </w:t>
      </w:r>
      <w:proofErr w:type="spellStart"/>
      <w:r w:rsidRPr="0028523F">
        <w:rPr>
          <w:rFonts w:asciiTheme="minorHAnsi" w:hAnsiTheme="minorHAnsi"/>
          <w:i/>
          <w:color w:val="231F20"/>
          <w:spacing w:val="5"/>
          <w:sz w:val="22"/>
          <w:szCs w:val="22"/>
        </w:rPr>
        <w:t>antwoord</w:t>
      </w:r>
      <w:proofErr w:type="spellEnd"/>
      <w:r w:rsidRPr="0028523F">
        <w:rPr>
          <w:rFonts w:asciiTheme="minorHAnsi" w:hAnsiTheme="minorHAnsi"/>
          <w:i/>
          <w:color w:val="231F20"/>
          <w:spacing w:val="5"/>
          <w:sz w:val="22"/>
          <w:szCs w:val="22"/>
        </w:rPr>
        <w:t xml:space="preserve"> </w:t>
      </w:r>
      <w:proofErr w:type="spellStart"/>
      <w:r w:rsidRPr="0028523F">
        <w:rPr>
          <w:rFonts w:asciiTheme="minorHAnsi" w:hAnsiTheme="minorHAnsi"/>
          <w:i/>
          <w:color w:val="231F20"/>
          <w:spacing w:val="5"/>
          <w:sz w:val="22"/>
          <w:szCs w:val="22"/>
        </w:rPr>
        <w:t>een</w:t>
      </w:r>
      <w:proofErr w:type="spellEnd"/>
      <w:r w:rsidRPr="0028523F">
        <w:rPr>
          <w:rFonts w:asciiTheme="minorHAnsi" w:hAnsiTheme="minorHAnsi"/>
          <w:i/>
          <w:color w:val="231F20"/>
          <w:spacing w:val="5"/>
          <w:sz w:val="22"/>
          <w:szCs w:val="22"/>
        </w:rPr>
        <w:t xml:space="preserve"> </w:t>
      </w:r>
      <w:proofErr w:type="spellStart"/>
      <w:r w:rsidRPr="0028523F">
        <w:rPr>
          <w:rFonts w:asciiTheme="minorHAnsi" w:hAnsiTheme="minorHAnsi"/>
          <w:i/>
          <w:color w:val="231F20"/>
          <w:spacing w:val="5"/>
          <w:sz w:val="22"/>
          <w:szCs w:val="22"/>
        </w:rPr>
        <w:t>aan</w:t>
      </w:r>
      <w:proofErr w:type="spellEnd"/>
      <w:r w:rsidRPr="0028523F">
        <w:rPr>
          <w:rFonts w:asciiTheme="minorHAnsi" w:hAnsiTheme="minorHAnsi"/>
          <w:i/>
          <w:color w:val="231F20"/>
          <w:spacing w:val="5"/>
          <w:sz w:val="22"/>
          <w:szCs w:val="22"/>
        </w:rPr>
        <w:t xml:space="preserve"> de </w:t>
      </w:r>
      <w:proofErr w:type="spellStart"/>
      <w:r w:rsidRPr="0028523F">
        <w:rPr>
          <w:rFonts w:asciiTheme="minorHAnsi" w:hAnsiTheme="minorHAnsi"/>
          <w:i/>
          <w:color w:val="231F20"/>
          <w:spacing w:val="5"/>
          <w:sz w:val="22"/>
          <w:szCs w:val="22"/>
        </w:rPr>
        <w:t>bron</w:t>
      </w:r>
      <w:proofErr w:type="spellEnd"/>
      <w:r w:rsidRPr="0028523F">
        <w:rPr>
          <w:rFonts w:asciiTheme="minorHAnsi" w:hAnsiTheme="minorHAnsi"/>
          <w:i/>
          <w:color w:val="231F20"/>
          <w:spacing w:val="5"/>
          <w:sz w:val="22"/>
          <w:szCs w:val="22"/>
        </w:rPr>
        <w:t xml:space="preserve"> </w:t>
      </w:r>
      <w:proofErr w:type="spellStart"/>
      <w:r w:rsidRPr="0028523F">
        <w:rPr>
          <w:rFonts w:asciiTheme="minorHAnsi" w:hAnsiTheme="minorHAnsi"/>
          <w:i/>
          <w:color w:val="231F20"/>
          <w:spacing w:val="5"/>
          <w:sz w:val="22"/>
          <w:szCs w:val="22"/>
        </w:rPr>
        <w:t>ontleend</w:t>
      </w:r>
      <w:proofErr w:type="spellEnd"/>
      <w:r w:rsidRPr="0028523F">
        <w:rPr>
          <w:rFonts w:asciiTheme="minorHAnsi" w:hAnsiTheme="minorHAnsi"/>
          <w:i/>
          <w:color w:val="231F20"/>
          <w:spacing w:val="5"/>
          <w:sz w:val="22"/>
          <w:szCs w:val="22"/>
        </w:rPr>
        <w:t xml:space="preserve"> argument </w:t>
      </w:r>
      <w:proofErr w:type="spellStart"/>
      <w:r w:rsidRPr="0028523F">
        <w:rPr>
          <w:rFonts w:asciiTheme="minorHAnsi" w:hAnsiTheme="minorHAnsi"/>
          <w:i/>
          <w:color w:val="231F20"/>
          <w:spacing w:val="5"/>
          <w:sz w:val="22"/>
          <w:szCs w:val="22"/>
        </w:rPr>
        <w:t>wordt</w:t>
      </w:r>
      <w:proofErr w:type="spellEnd"/>
      <w:r w:rsidRPr="0028523F">
        <w:rPr>
          <w:rFonts w:asciiTheme="minorHAnsi" w:hAnsiTheme="minorHAnsi"/>
          <w:i/>
          <w:color w:val="231F20"/>
          <w:spacing w:val="5"/>
          <w:sz w:val="22"/>
          <w:szCs w:val="22"/>
        </w:rPr>
        <w:t xml:space="preserve"> </w:t>
      </w:r>
      <w:proofErr w:type="spellStart"/>
      <w:r w:rsidRPr="0028523F">
        <w:rPr>
          <w:rFonts w:asciiTheme="minorHAnsi" w:hAnsiTheme="minorHAnsi"/>
          <w:i/>
          <w:color w:val="231F20"/>
          <w:spacing w:val="5"/>
          <w:sz w:val="22"/>
          <w:szCs w:val="22"/>
        </w:rPr>
        <w:t>genoemd</w:t>
      </w:r>
      <w:proofErr w:type="spellEnd"/>
      <w:r w:rsidRPr="0028523F">
        <w:rPr>
          <w:rFonts w:asciiTheme="minorHAnsi" w:hAnsiTheme="minorHAnsi"/>
          <w:i/>
          <w:color w:val="231F20"/>
          <w:spacing w:val="5"/>
          <w:sz w:val="22"/>
          <w:szCs w:val="22"/>
        </w:rPr>
        <w:t xml:space="preserve">, worden </w:t>
      </w:r>
      <w:proofErr w:type="spellStart"/>
      <w:r w:rsidRPr="0028523F">
        <w:rPr>
          <w:rFonts w:asciiTheme="minorHAnsi" w:hAnsiTheme="minorHAnsi"/>
          <w:i/>
          <w:color w:val="231F20"/>
          <w:spacing w:val="5"/>
          <w:sz w:val="22"/>
          <w:szCs w:val="22"/>
        </w:rPr>
        <w:t>scorepunten</w:t>
      </w:r>
      <w:proofErr w:type="spellEnd"/>
      <w:r w:rsidRPr="0028523F">
        <w:rPr>
          <w:rFonts w:asciiTheme="minorHAnsi" w:hAnsiTheme="minorHAnsi"/>
          <w:i/>
          <w:color w:val="231F20"/>
          <w:spacing w:val="5"/>
          <w:sz w:val="22"/>
          <w:szCs w:val="22"/>
        </w:rPr>
        <w:t xml:space="preserve"> </w:t>
      </w:r>
      <w:proofErr w:type="spellStart"/>
      <w:r w:rsidRPr="0028523F">
        <w:rPr>
          <w:rFonts w:asciiTheme="minorHAnsi" w:hAnsiTheme="minorHAnsi"/>
          <w:i/>
          <w:color w:val="231F20"/>
          <w:spacing w:val="5"/>
          <w:sz w:val="22"/>
          <w:szCs w:val="22"/>
        </w:rPr>
        <w:t>toegekend</w:t>
      </w:r>
      <w:proofErr w:type="spellEnd"/>
      <w:r w:rsidRPr="0028523F">
        <w:rPr>
          <w:rFonts w:asciiTheme="minorHAnsi" w:hAnsiTheme="minorHAnsi"/>
          <w:i/>
          <w:color w:val="231F20"/>
          <w:spacing w:val="5"/>
          <w:sz w:val="22"/>
          <w:szCs w:val="22"/>
        </w:rPr>
        <w:t>.</w:t>
      </w:r>
    </w:p>
    <w:p w:rsidR="004357E0" w:rsidRPr="004357E0" w:rsidRDefault="004357E0" w:rsidP="004357E0">
      <w:pPr>
        <w:pStyle w:val="Plattetekst"/>
        <w:tabs>
          <w:tab w:val="left" w:pos="621"/>
          <w:tab w:val="left" w:pos="1077"/>
        </w:tabs>
        <w:spacing w:line="276" w:lineRule="auto"/>
        <w:ind w:right="564" w:hanging="964"/>
        <w:rPr>
          <w:rFonts w:asciiTheme="minorHAnsi" w:hAnsiTheme="minorHAnsi"/>
          <w:sz w:val="22"/>
          <w:szCs w:val="22"/>
        </w:rPr>
      </w:pPr>
    </w:p>
    <w:p w:rsidR="004357E0" w:rsidRPr="004357E0" w:rsidRDefault="004357E0" w:rsidP="004357E0">
      <w:pPr>
        <w:spacing w:line="276" w:lineRule="auto"/>
        <w:rPr>
          <w:rFonts w:asciiTheme="minorHAnsi" w:hAnsiTheme="minorHAnsi" w:cs="Arial"/>
          <w:b/>
          <w:sz w:val="22"/>
          <w:szCs w:val="22"/>
        </w:rPr>
      </w:pPr>
      <w:r w:rsidRPr="004357E0">
        <w:rPr>
          <w:rFonts w:asciiTheme="minorHAnsi" w:hAnsiTheme="minorHAnsi" w:cs="Arial"/>
          <w:b/>
          <w:sz w:val="22"/>
          <w:szCs w:val="22"/>
        </w:rPr>
        <w:t>Opdracht 28</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r w:rsidRPr="004357E0">
        <w:rPr>
          <w:rFonts w:asciiTheme="minorHAnsi" w:hAnsiTheme="minorHAnsi"/>
          <w:b/>
          <w:color w:val="231F20"/>
          <w:spacing w:val="3"/>
          <w:sz w:val="22"/>
          <w:szCs w:val="22"/>
          <w:lang w:val="nl-NL"/>
        </w:rPr>
        <w:t>Opdracht v 2016, 1, 10</w:t>
      </w:r>
      <w:r w:rsidR="00D57AA3">
        <w:rPr>
          <w:rFonts w:asciiTheme="minorHAnsi" w:hAnsiTheme="minorHAnsi"/>
          <w:b/>
          <w:color w:val="231F20"/>
          <w:spacing w:val="3"/>
          <w:sz w:val="22"/>
          <w:szCs w:val="22"/>
          <w:lang w:val="nl-NL"/>
        </w:rPr>
        <w:t xml:space="preserve"> (p-waarde=68)</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r w:rsidRPr="004357E0">
        <w:rPr>
          <w:rFonts w:asciiTheme="minorHAnsi" w:hAnsiTheme="minorHAnsi"/>
          <w:b/>
          <w:color w:val="231F20"/>
          <w:spacing w:val="3"/>
          <w:sz w:val="22"/>
          <w:szCs w:val="22"/>
          <w:lang w:val="nl-NL"/>
        </w:rPr>
        <w:t>Bron</w:t>
      </w:r>
    </w:p>
    <w:p w:rsidR="004357E0" w:rsidRPr="004357E0" w:rsidRDefault="004357E0" w:rsidP="004357E0">
      <w:pPr>
        <w:pStyle w:val="Plattetekst"/>
        <w:spacing w:before="69" w:line="276" w:lineRule="auto"/>
        <w:ind w:left="0" w:right="650"/>
        <w:rPr>
          <w:rFonts w:asciiTheme="minorHAnsi" w:hAnsiTheme="minorHAnsi"/>
          <w:i/>
          <w:sz w:val="22"/>
          <w:szCs w:val="22"/>
        </w:rPr>
      </w:pPr>
      <w:r w:rsidRPr="004357E0">
        <w:rPr>
          <w:rFonts w:asciiTheme="minorHAnsi" w:hAnsiTheme="minorHAnsi"/>
          <w:i/>
          <w:sz w:val="22"/>
          <w:szCs w:val="22"/>
        </w:rPr>
        <w:t xml:space="preserve">In 1575, </w:t>
      </w:r>
      <w:proofErr w:type="spellStart"/>
      <w:r w:rsidRPr="004357E0">
        <w:rPr>
          <w:rFonts w:asciiTheme="minorHAnsi" w:hAnsiTheme="minorHAnsi"/>
          <w:i/>
          <w:sz w:val="22"/>
          <w:szCs w:val="22"/>
        </w:rPr>
        <w:t>na</w:t>
      </w:r>
      <w:proofErr w:type="spellEnd"/>
      <w:r w:rsidRPr="004357E0">
        <w:rPr>
          <w:rFonts w:asciiTheme="minorHAnsi" w:hAnsiTheme="minorHAnsi"/>
          <w:i/>
          <w:sz w:val="22"/>
          <w:szCs w:val="22"/>
        </w:rPr>
        <w:t xml:space="preserve"> het </w:t>
      </w:r>
      <w:proofErr w:type="spellStart"/>
      <w:r w:rsidRPr="004357E0">
        <w:rPr>
          <w:rFonts w:asciiTheme="minorHAnsi" w:hAnsiTheme="minorHAnsi"/>
          <w:i/>
          <w:sz w:val="22"/>
          <w:szCs w:val="22"/>
        </w:rPr>
        <w:t>ontzet</w:t>
      </w:r>
      <w:proofErr w:type="spellEnd"/>
      <w:r w:rsidRPr="004357E0">
        <w:rPr>
          <w:rFonts w:asciiTheme="minorHAnsi" w:hAnsiTheme="minorHAnsi"/>
          <w:i/>
          <w:sz w:val="22"/>
          <w:szCs w:val="22"/>
        </w:rPr>
        <w:t xml:space="preserve"> van Leiden, </w:t>
      </w:r>
      <w:proofErr w:type="spellStart"/>
      <w:r w:rsidRPr="004357E0">
        <w:rPr>
          <w:rFonts w:asciiTheme="minorHAnsi" w:hAnsiTheme="minorHAnsi"/>
          <w:i/>
          <w:sz w:val="22"/>
          <w:szCs w:val="22"/>
        </w:rPr>
        <w:t>wordt</w:t>
      </w:r>
      <w:proofErr w:type="spellEnd"/>
      <w:r w:rsidRPr="004357E0">
        <w:rPr>
          <w:rFonts w:asciiTheme="minorHAnsi" w:hAnsiTheme="minorHAnsi"/>
          <w:i/>
          <w:sz w:val="22"/>
          <w:szCs w:val="22"/>
        </w:rPr>
        <w:t xml:space="preserve"> </w:t>
      </w:r>
      <w:proofErr w:type="spellStart"/>
      <w:r w:rsidRPr="004357E0">
        <w:rPr>
          <w:rFonts w:asciiTheme="minorHAnsi" w:hAnsiTheme="minorHAnsi"/>
          <w:i/>
          <w:sz w:val="22"/>
          <w:szCs w:val="22"/>
        </w:rPr>
        <w:t>uit</w:t>
      </w:r>
      <w:proofErr w:type="spellEnd"/>
      <w:r w:rsidRPr="004357E0">
        <w:rPr>
          <w:rFonts w:asciiTheme="minorHAnsi" w:hAnsiTheme="minorHAnsi"/>
          <w:i/>
          <w:sz w:val="22"/>
          <w:szCs w:val="22"/>
        </w:rPr>
        <w:t xml:space="preserve"> </w:t>
      </w:r>
      <w:proofErr w:type="spellStart"/>
      <w:r w:rsidRPr="004357E0">
        <w:rPr>
          <w:rFonts w:asciiTheme="minorHAnsi" w:hAnsiTheme="minorHAnsi"/>
          <w:i/>
          <w:sz w:val="22"/>
          <w:szCs w:val="22"/>
        </w:rPr>
        <w:t>naam</w:t>
      </w:r>
      <w:proofErr w:type="spellEnd"/>
      <w:r w:rsidRPr="004357E0">
        <w:rPr>
          <w:rFonts w:asciiTheme="minorHAnsi" w:hAnsiTheme="minorHAnsi"/>
          <w:i/>
          <w:sz w:val="22"/>
          <w:szCs w:val="22"/>
        </w:rPr>
        <w:t xml:space="preserve"> van </w:t>
      </w:r>
      <w:proofErr w:type="spellStart"/>
      <w:r w:rsidRPr="004357E0">
        <w:rPr>
          <w:rFonts w:asciiTheme="minorHAnsi" w:hAnsiTheme="minorHAnsi"/>
          <w:i/>
          <w:sz w:val="22"/>
          <w:szCs w:val="22"/>
        </w:rPr>
        <w:t>Filips</w:t>
      </w:r>
      <w:proofErr w:type="spellEnd"/>
      <w:r w:rsidRPr="004357E0">
        <w:rPr>
          <w:rFonts w:asciiTheme="minorHAnsi" w:hAnsiTheme="minorHAnsi"/>
          <w:i/>
          <w:sz w:val="22"/>
          <w:szCs w:val="22"/>
        </w:rPr>
        <w:t xml:space="preserve"> II de </w:t>
      </w:r>
      <w:proofErr w:type="spellStart"/>
      <w:r w:rsidRPr="004357E0">
        <w:rPr>
          <w:rFonts w:asciiTheme="minorHAnsi" w:hAnsiTheme="minorHAnsi"/>
          <w:i/>
          <w:sz w:val="22"/>
          <w:szCs w:val="22"/>
        </w:rPr>
        <w:t>Universiteit</w:t>
      </w:r>
      <w:proofErr w:type="spellEnd"/>
      <w:r w:rsidRPr="004357E0">
        <w:rPr>
          <w:rFonts w:asciiTheme="minorHAnsi" w:hAnsiTheme="minorHAnsi"/>
          <w:i/>
          <w:sz w:val="22"/>
          <w:szCs w:val="22"/>
        </w:rPr>
        <w:t xml:space="preserve"> van Leiden </w:t>
      </w:r>
      <w:proofErr w:type="spellStart"/>
      <w:r w:rsidRPr="004357E0">
        <w:rPr>
          <w:rFonts w:asciiTheme="minorHAnsi" w:hAnsiTheme="minorHAnsi"/>
          <w:i/>
          <w:sz w:val="22"/>
          <w:szCs w:val="22"/>
        </w:rPr>
        <w:t>opgericht</w:t>
      </w:r>
      <w:proofErr w:type="spellEnd"/>
      <w:r w:rsidRPr="004357E0">
        <w:rPr>
          <w:rFonts w:asciiTheme="minorHAnsi" w:hAnsiTheme="minorHAnsi"/>
          <w:i/>
          <w:sz w:val="22"/>
          <w:szCs w:val="22"/>
        </w:rPr>
        <w:t xml:space="preserve">. In de </w:t>
      </w:r>
      <w:proofErr w:type="spellStart"/>
      <w:r w:rsidRPr="004357E0">
        <w:rPr>
          <w:rFonts w:asciiTheme="minorHAnsi" w:hAnsiTheme="minorHAnsi"/>
          <w:i/>
          <w:sz w:val="22"/>
          <w:szCs w:val="22"/>
        </w:rPr>
        <w:t>oprichtingsakte</w:t>
      </w:r>
      <w:proofErr w:type="spellEnd"/>
      <w:r w:rsidRPr="004357E0">
        <w:rPr>
          <w:rFonts w:asciiTheme="minorHAnsi" w:hAnsiTheme="minorHAnsi"/>
          <w:i/>
          <w:sz w:val="22"/>
          <w:szCs w:val="22"/>
        </w:rPr>
        <w:t xml:space="preserve"> </w:t>
      </w:r>
      <w:proofErr w:type="spellStart"/>
      <w:r w:rsidRPr="004357E0">
        <w:rPr>
          <w:rFonts w:asciiTheme="minorHAnsi" w:hAnsiTheme="minorHAnsi"/>
          <w:i/>
          <w:sz w:val="22"/>
          <w:szCs w:val="22"/>
        </w:rPr>
        <w:t>staat</w:t>
      </w:r>
      <w:proofErr w:type="spellEnd"/>
      <w:r w:rsidRPr="004357E0">
        <w:rPr>
          <w:rFonts w:asciiTheme="minorHAnsi" w:hAnsiTheme="minorHAnsi"/>
          <w:i/>
          <w:sz w:val="22"/>
          <w:szCs w:val="22"/>
        </w:rPr>
        <w:t>:</w:t>
      </w:r>
    </w:p>
    <w:p w:rsidR="004357E0" w:rsidRPr="004357E0" w:rsidRDefault="004357E0" w:rsidP="004357E0">
      <w:pPr>
        <w:pStyle w:val="Plattetekst"/>
        <w:spacing w:before="69" w:line="276" w:lineRule="auto"/>
        <w:ind w:right="650"/>
        <w:rPr>
          <w:rFonts w:asciiTheme="minorHAnsi" w:hAnsiTheme="minorHAnsi"/>
          <w:sz w:val="22"/>
          <w:szCs w:val="22"/>
        </w:rPr>
      </w:pPr>
    </w:p>
    <w:p w:rsidR="004357E0" w:rsidRPr="004357E0" w:rsidRDefault="004357E0" w:rsidP="004357E0">
      <w:pPr>
        <w:pStyle w:val="Plattetekst"/>
        <w:spacing w:before="69" w:line="276" w:lineRule="auto"/>
        <w:ind w:left="0" w:right="650"/>
        <w:rPr>
          <w:rFonts w:asciiTheme="minorHAnsi" w:hAnsiTheme="minorHAnsi"/>
          <w:sz w:val="22"/>
          <w:szCs w:val="22"/>
        </w:rPr>
      </w:pPr>
      <w:proofErr w:type="spellStart"/>
      <w:r w:rsidRPr="004357E0">
        <w:rPr>
          <w:rFonts w:asciiTheme="minorHAnsi" w:hAnsiTheme="minorHAnsi"/>
          <w:sz w:val="22"/>
          <w:szCs w:val="22"/>
        </w:rPr>
        <w:t>Wij</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Filips</w:t>
      </w:r>
      <w:proofErr w:type="spellEnd"/>
      <w:r w:rsidRPr="004357E0">
        <w:rPr>
          <w:rFonts w:asciiTheme="minorHAnsi" w:hAnsiTheme="minorHAnsi"/>
          <w:sz w:val="22"/>
          <w:szCs w:val="22"/>
        </w:rPr>
        <w:t xml:space="preserve"> II) </w:t>
      </w:r>
      <w:proofErr w:type="spellStart"/>
      <w:r w:rsidRPr="004357E0">
        <w:rPr>
          <w:rFonts w:asciiTheme="minorHAnsi" w:hAnsiTheme="minorHAnsi"/>
          <w:sz w:val="22"/>
          <w:szCs w:val="22"/>
        </w:rPr>
        <w:t>ondervinden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dat</w:t>
      </w:r>
      <w:proofErr w:type="spellEnd"/>
      <w:r w:rsidRPr="004357E0">
        <w:rPr>
          <w:rFonts w:asciiTheme="minorHAnsi" w:hAnsiTheme="minorHAnsi"/>
          <w:sz w:val="22"/>
          <w:szCs w:val="22"/>
        </w:rPr>
        <w:t xml:space="preserve">, door de </w:t>
      </w:r>
      <w:proofErr w:type="spellStart"/>
      <w:r w:rsidRPr="004357E0">
        <w:rPr>
          <w:rFonts w:asciiTheme="minorHAnsi" w:hAnsiTheme="minorHAnsi"/>
          <w:sz w:val="22"/>
          <w:szCs w:val="22"/>
        </w:rPr>
        <w:t>huidige</w:t>
      </w:r>
      <w:proofErr w:type="spellEnd"/>
      <w:r w:rsidRPr="004357E0">
        <w:rPr>
          <w:rFonts w:asciiTheme="minorHAnsi" w:hAnsiTheme="minorHAnsi"/>
          <w:sz w:val="22"/>
          <w:szCs w:val="22"/>
        </w:rPr>
        <w:t xml:space="preserve"> en </w:t>
      </w:r>
      <w:proofErr w:type="spellStart"/>
      <w:r w:rsidRPr="004357E0">
        <w:rPr>
          <w:rFonts w:asciiTheme="minorHAnsi" w:hAnsiTheme="minorHAnsi"/>
          <w:sz w:val="22"/>
          <w:szCs w:val="22"/>
        </w:rPr>
        <w:t>langdurige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oorlogshandelingen</w:t>
      </w:r>
      <w:proofErr w:type="spellEnd"/>
      <w:r w:rsidRPr="004357E0">
        <w:rPr>
          <w:rFonts w:asciiTheme="minorHAnsi" w:hAnsiTheme="minorHAnsi"/>
          <w:sz w:val="22"/>
          <w:szCs w:val="22"/>
        </w:rPr>
        <w:t xml:space="preserve"> in </w:t>
      </w:r>
      <w:proofErr w:type="spellStart"/>
      <w:r w:rsidRPr="004357E0">
        <w:rPr>
          <w:rFonts w:asciiTheme="minorHAnsi" w:hAnsiTheme="minorHAnsi"/>
          <w:sz w:val="22"/>
          <w:szCs w:val="22"/>
        </w:rPr>
        <w:t>ons</w:t>
      </w:r>
      <w:proofErr w:type="spellEnd"/>
      <w:r w:rsidRPr="004357E0">
        <w:rPr>
          <w:rFonts w:asciiTheme="minorHAnsi" w:hAnsiTheme="minorHAnsi"/>
          <w:sz w:val="22"/>
          <w:szCs w:val="22"/>
        </w:rPr>
        <w:t xml:space="preserve"> land en in de </w:t>
      </w:r>
      <w:proofErr w:type="spellStart"/>
      <w:r w:rsidRPr="004357E0">
        <w:rPr>
          <w:rFonts w:asciiTheme="minorHAnsi" w:hAnsiTheme="minorHAnsi"/>
          <w:sz w:val="22"/>
          <w:szCs w:val="22"/>
        </w:rPr>
        <w:t>graafschappen</w:t>
      </w:r>
      <w:proofErr w:type="spellEnd"/>
      <w:r w:rsidRPr="004357E0">
        <w:rPr>
          <w:rFonts w:asciiTheme="minorHAnsi" w:hAnsiTheme="minorHAnsi"/>
          <w:sz w:val="22"/>
          <w:szCs w:val="22"/>
        </w:rPr>
        <w:t xml:space="preserve"> van Holland en Zeeland, </w:t>
      </w:r>
      <w:proofErr w:type="spellStart"/>
      <w:r w:rsidRPr="004357E0">
        <w:rPr>
          <w:rFonts w:asciiTheme="minorHAnsi" w:hAnsiTheme="minorHAnsi"/>
          <w:sz w:val="22"/>
          <w:szCs w:val="22"/>
        </w:rPr>
        <w:t>alle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goede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instellingen</w:t>
      </w:r>
      <w:proofErr w:type="spellEnd"/>
      <w:r w:rsidRPr="004357E0">
        <w:rPr>
          <w:rFonts w:asciiTheme="minorHAnsi" w:hAnsiTheme="minorHAnsi"/>
          <w:sz w:val="22"/>
          <w:szCs w:val="22"/>
        </w:rPr>
        <w:t xml:space="preserve"> ter </w:t>
      </w:r>
      <w:proofErr w:type="spellStart"/>
      <w:r w:rsidRPr="004357E0">
        <w:rPr>
          <w:rFonts w:asciiTheme="minorHAnsi" w:hAnsiTheme="minorHAnsi"/>
          <w:sz w:val="22"/>
          <w:szCs w:val="22"/>
        </w:rPr>
        <w:t>onderwijzing</w:t>
      </w:r>
      <w:proofErr w:type="spellEnd"/>
      <w:r w:rsidRPr="004357E0">
        <w:rPr>
          <w:rFonts w:asciiTheme="minorHAnsi" w:hAnsiTheme="minorHAnsi"/>
          <w:sz w:val="22"/>
          <w:szCs w:val="22"/>
        </w:rPr>
        <w:t xml:space="preserve"> en </w:t>
      </w:r>
      <w:proofErr w:type="spellStart"/>
      <w:r w:rsidRPr="004357E0">
        <w:rPr>
          <w:rFonts w:asciiTheme="minorHAnsi" w:hAnsiTheme="minorHAnsi"/>
          <w:sz w:val="22"/>
          <w:szCs w:val="22"/>
        </w:rPr>
        <w:t>stichting</w:t>
      </w:r>
      <w:proofErr w:type="spellEnd"/>
      <w:r w:rsidRPr="004357E0">
        <w:rPr>
          <w:rFonts w:asciiTheme="minorHAnsi" w:hAnsiTheme="minorHAnsi"/>
          <w:sz w:val="22"/>
          <w:szCs w:val="22"/>
        </w:rPr>
        <w:t xml:space="preserve"> van de </w:t>
      </w:r>
      <w:proofErr w:type="spellStart"/>
      <w:r w:rsidRPr="004357E0">
        <w:rPr>
          <w:rFonts w:asciiTheme="minorHAnsi" w:hAnsiTheme="minorHAnsi"/>
          <w:sz w:val="22"/>
          <w:szCs w:val="22"/>
        </w:rPr>
        <w:t>jeugd</w:t>
      </w:r>
      <w:proofErr w:type="spellEnd"/>
      <w:r w:rsidRPr="004357E0">
        <w:rPr>
          <w:rFonts w:asciiTheme="minorHAnsi" w:hAnsiTheme="minorHAnsi"/>
          <w:sz w:val="22"/>
          <w:szCs w:val="22"/>
        </w:rPr>
        <w:t xml:space="preserve"> in </w:t>
      </w:r>
      <w:proofErr w:type="spellStart"/>
      <w:r w:rsidRPr="004357E0">
        <w:rPr>
          <w:rFonts w:asciiTheme="minorHAnsi" w:hAnsiTheme="minorHAnsi"/>
          <w:sz w:val="22"/>
          <w:szCs w:val="22"/>
        </w:rPr>
        <w:t>wetenschap</w:t>
      </w:r>
      <w:proofErr w:type="spellEnd"/>
      <w:r w:rsidRPr="004357E0">
        <w:rPr>
          <w:rFonts w:asciiTheme="minorHAnsi" w:hAnsiTheme="minorHAnsi"/>
          <w:sz w:val="22"/>
          <w:szCs w:val="22"/>
        </w:rPr>
        <w:t xml:space="preserve"> en </w:t>
      </w:r>
      <w:proofErr w:type="spellStart"/>
      <w:r w:rsidRPr="004357E0">
        <w:rPr>
          <w:rFonts w:asciiTheme="minorHAnsi" w:hAnsiTheme="minorHAnsi"/>
          <w:sz w:val="22"/>
          <w:szCs w:val="22"/>
        </w:rPr>
        <w:t>vrije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kunsten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geheel</w:t>
      </w:r>
      <w:proofErr w:type="spellEnd"/>
      <w:r w:rsidRPr="004357E0">
        <w:rPr>
          <w:rFonts w:asciiTheme="minorHAnsi" w:hAnsiTheme="minorHAnsi"/>
          <w:sz w:val="22"/>
          <w:szCs w:val="22"/>
        </w:rPr>
        <w:t xml:space="preserve"> en al </w:t>
      </w:r>
      <w:proofErr w:type="spellStart"/>
      <w:r w:rsidRPr="004357E0">
        <w:rPr>
          <w:rFonts w:asciiTheme="minorHAnsi" w:hAnsiTheme="minorHAnsi"/>
          <w:sz w:val="22"/>
          <w:szCs w:val="22"/>
        </w:rPr>
        <w:t>zijn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vergeten</w:t>
      </w:r>
      <w:proofErr w:type="spellEnd"/>
      <w:r w:rsidRPr="004357E0">
        <w:rPr>
          <w:rFonts w:asciiTheme="minorHAnsi" w:hAnsiTheme="minorHAnsi"/>
          <w:sz w:val="22"/>
          <w:szCs w:val="22"/>
        </w:rPr>
        <w:t xml:space="preserve"> en nu al </w:t>
      </w:r>
      <w:proofErr w:type="spellStart"/>
      <w:r w:rsidRPr="004357E0">
        <w:rPr>
          <w:rFonts w:asciiTheme="minorHAnsi" w:hAnsiTheme="minorHAnsi"/>
          <w:sz w:val="22"/>
          <w:szCs w:val="22"/>
        </w:rPr>
        <w:t>enige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jaren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zijn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achtergesteld</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Wij</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ondervinden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ook</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dat</w:t>
      </w:r>
      <w:proofErr w:type="spellEnd"/>
      <w:r w:rsidRPr="004357E0">
        <w:rPr>
          <w:rFonts w:asciiTheme="minorHAnsi" w:hAnsiTheme="minorHAnsi"/>
          <w:sz w:val="22"/>
          <w:szCs w:val="22"/>
        </w:rPr>
        <w:t xml:space="preserve"> de </w:t>
      </w:r>
      <w:proofErr w:type="spellStart"/>
      <w:r w:rsidRPr="004357E0">
        <w:rPr>
          <w:rFonts w:asciiTheme="minorHAnsi" w:hAnsiTheme="minorHAnsi"/>
          <w:sz w:val="22"/>
          <w:szCs w:val="22"/>
        </w:rPr>
        <w:t>inwoners</w:t>
      </w:r>
      <w:proofErr w:type="spellEnd"/>
      <w:r w:rsidRPr="004357E0">
        <w:rPr>
          <w:rFonts w:asciiTheme="minorHAnsi" w:hAnsiTheme="minorHAnsi"/>
          <w:sz w:val="22"/>
          <w:szCs w:val="22"/>
        </w:rPr>
        <w:t xml:space="preserve"> van </w:t>
      </w:r>
      <w:proofErr w:type="spellStart"/>
      <w:r w:rsidRPr="004357E0">
        <w:rPr>
          <w:rFonts w:asciiTheme="minorHAnsi" w:hAnsiTheme="minorHAnsi"/>
          <w:sz w:val="22"/>
          <w:szCs w:val="22"/>
        </w:rPr>
        <w:t>deze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gebieden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zware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onkosten</w:t>
      </w:r>
      <w:proofErr w:type="spellEnd"/>
      <w:r w:rsidRPr="004357E0">
        <w:rPr>
          <w:rFonts w:asciiTheme="minorHAnsi" w:hAnsiTheme="minorHAnsi"/>
          <w:sz w:val="22"/>
          <w:szCs w:val="22"/>
        </w:rPr>
        <w:t xml:space="preserve"> en </w:t>
      </w:r>
      <w:proofErr w:type="spellStart"/>
      <w:r w:rsidRPr="004357E0">
        <w:rPr>
          <w:rFonts w:asciiTheme="minorHAnsi" w:hAnsiTheme="minorHAnsi"/>
          <w:sz w:val="22"/>
          <w:szCs w:val="22"/>
        </w:rPr>
        <w:t>moeilijkheden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vrezen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waarin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zij</w:t>
      </w:r>
      <w:proofErr w:type="spellEnd"/>
      <w:r w:rsidRPr="004357E0">
        <w:rPr>
          <w:rFonts w:asciiTheme="minorHAnsi" w:hAnsiTheme="minorHAnsi"/>
          <w:sz w:val="22"/>
          <w:szCs w:val="22"/>
        </w:rPr>
        <w:t xml:space="preserve"> en </w:t>
      </w:r>
      <w:proofErr w:type="spellStart"/>
      <w:r w:rsidRPr="004357E0">
        <w:rPr>
          <w:rFonts w:asciiTheme="minorHAnsi" w:hAnsiTheme="minorHAnsi"/>
          <w:sz w:val="22"/>
          <w:szCs w:val="22"/>
        </w:rPr>
        <w:t>hun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kinderen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zouden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kunnen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geraken</w:t>
      </w:r>
      <w:proofErr w:type="spellEnd"/>
      <w:r w:rsidRPr="004357E0">
        <w:rPr>
          <w:rFonts w:asciiTheme="minorHAnsi" w:hAnsiTheme="minorHAnsi"/>
          <w:sz w:val="22"/>
          <w:szCs w:val="22"/>
        </w:rPr>
        <w:t xml:space="preserve"> (…) </w:t>
      </w:r>
      <w:proofErr w:type="spellStart"/>
      <w:r w:rsidRPr="004357E0">
        <w:rPr>
          <w:rFonts w:asciiTheme="minorHAnsi" w:hAnsiTheme="minorHAnsi"/>
          <w:sz w:val="22"/>
          <w:szCs w:val="22"/>
        </w:rPr>
        <w:t>als</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zij</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hun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kinderen</w:t>
      </w:r>
      <w:proofErr w:type="spellEnd"/>
      <w:r w:rsidRPr="004357E0">
        <w:rPr>
          <w:rFonts w:asciiTheme="minorHAnsi" w:hAnsiTheme="minorHAnsi"/>
          <w:sz w:val="22"/>
          <w:szCs w:val="22"/>
        </w:rPr>
        <w:t xml:space="preserve"> tot </w:t>
      </w:r>
      <w:proofErr w:type="spellStart"/>
      <w:r w:rsidRPr="004357E0">
        <w:rPr>
          <w:rFonts w:asciiTheme="minorHAnsi" w:hAnsiTheme="minorHAnsi"/>
          <w:sz w:val="22"/>
          <w:szCs w:val="22"/>
        </w:rPr>
        <w:t>studie</w:t>
      </w:r>
      <w:proofErr w:type="spellEnd"/>
      <w:r w:rsidRPr="004357E0">
        <w:rPr>
          <w:rFonts w:asciiTheme="minorHAnsi" w:hAnsiTheme="minorHAnsi"/>
          <w:sz w:val="22"/>
          <w:szCs w:val="22"/>
        </w:rPr>
        <w:t xml:space="preserve"> of school </w:t>
      </w:r>
      <w:proofErr w:type="spellStart"/>
      <w:r w:rsidRPr="004357E0">
        <w:rPr>
          <w:rFonts w:asciiTheme="minorHAnsi" w:hAnsiTheme="minorHAnsi"/>
          <w:sz w:val="22"/>
          <w:szCs w:val="22"/>
        </w:rPr>
        <w:t>zouden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moeten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sturen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naar</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universiteiten</w:t>
      </w:r>
      <w:proofErr w:type="spellEnd"/>
      <w:r w:rsidRPr="004357E0">
        <w:rPr>
          <w:rFonts w:asciiTheme="minorHAnsi" w:hAnsiTheme="minorHAnsi"/>
          <w:sz w:val="22"/>
          <w:szCs w:val="22"/>
        </w:rPr>
        <w:t xml:space="preserve"> in </w:t>
      </w:r>
      <w:proofErr w:type="spellStart"/>
      <w:r w:rsidRPr="004357E0">
        <w:rPr>
          <w:rFonts w:asciiTheme="minorHAnsi" w:hAnsiTheme="minorHAnsi"/>
          <w:sz w:val="22"/>
          <w:szCs w:val="22"/>
        </w:rPr>
        <w:t>onze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andere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landen</w:t>
      </w:r>
      <w:proofErr w:type="spellEnd"/>
      <w:r w:rsidRPr="004357E0">
        <w:rPr>
          <w:rFonts w:asciiTheme="minorHAnsi" w:hAnsiTheme="minorHAnsi"/>
          <w:sz w:val="22"/>
          <w:szCs w:val="22"/>
        </w:rPr>
        <w:t xml:space="preserve"> en </w:t>
      </w:r>
      <w:proofErr w:type="spellStart"/>
      <w:r w:rsidRPr="004357E0">
        <w:rPr>
          <w:rFonts w:asciiTheme="minorHAnsi" w:hAnsiTheme="minorHAnsi"/>
          <w:sz w:val="22"/>
          <w:szCs w:val="22"/>
        </w:rPr>
        <w:t>gewesten</w:t>
      </w:r>
      <w:proofErr w:type="spellEnd"/>
      <w:r w:rsidRPr="004357E0">
        <w:rPr>
          <w:rFonts w:asciiTheme="minorHAnsi" w:hAnsiTheme="minorHAnsi"/>
          <w:sz w:val="22"/>
          <w:szCs w:val="22"/>
        </w:rPr>
        <w:t xml:space="preserve">, (…) die </w:t>
      </w:r>
      <w:proofErr w:type="spellStart"/>
      <w:r w:rsidRPr="004357E0">
        <w:rPr>
          <w:rFonts w:asciiTheme="minorHAnsi" w:hAnsiTheme="minorHAnsi"/>
          <w:sz w:val="22"/>
          <w:szCs w:val="22"/>
        </w:rPr>
        <w:t>een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religie</w:t>
      </w:r>
      <w:proofErr w:type="spellEnd"/>
      <w:r w:rsidRPr="004357E0">
        <w:rPr>
          <w:rFonts w:asciiTheme="minorHAnsi" w:hAnsiTheme="minorHAnsi"/>
          <w:sz w:val="22"/>
          <w:szCs w:val="22"/>
        </w:rPr>
        <w:t xml:space="preserve"> en </w:t>
      </w:r>
      <w:proofErr w:type="spellStart"/>
      <w:r w:rsidRPr="004357E0">
        <w:rPr>
          <w:rFonts w:asciiTheme="minorHAnsi" w:hAnsiTheme="minorHAnsi"/>
          <w:sz w:val="22"/>
          <w:szCs w:val="22"/>
        </w:rPr>
        <w:t>uitoefening</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daarvan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hebben</w:t>
      </w:r>
      <w:proofErr w:type="spellEnd"/>
      <w:r w:rsidRPr="004357E0">
        <w:rPr>
          <w:rFonts w:asciiTheme="minorHAnsi" w:hAnsiTheme="minorHAnsi"/>
          <w:sz w:val="22"/>
          <w:szCs w:val="22"/>
        </w:rPr>
        <w:t xml:space="preserve">, die </w:t>
      </w:r>
      <w:proofErr w:type="spellStart"/>
      <w:r w:rsidRPr="004357E0">
        <w:rPr>
          <w:rFonts w:asciiTheme="minorHAnsi" w:hAnsiTheme="minorHAnsi"/>
          <w:sz w:val="22"/>
          <w:szCs w:val="22"/>
        </w:rPr>
        <w:t>niet</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overeenkomt</w:t>
      </w:r>
      <w:proofErr w:type="spellEnd"/>
      <w:r w:rsidRPr="004357E0">
        <w:rPr>
          <w:rFonts w:asciiTheme="minorHAnsi" w:hAnsiTheme="minorHAnsi"/>
          <w:sz w:val="22"/>
          <w:szCs w:val="22"/>
        </w:rPr>
        <w:t xml:space="preserve"> met die van Holland en Zeeland.</w:t>
      </w:r>
    </w:p>
    <w:p w:rsidR="004357E0" w:rsidRPr="004357E0" w:rsidRDefault="004357E0" w:rsidP="004357E0">
      <w:pPr>
        <w:pStyle w:val="Plattetekst"/>
        <w:spacing w:before="69" w:line="276" w:lineRule="auto"/>
        <w:ind w:left="0" w:right="-142"/>
        <w:rPr>
          <w:rFonts w:asciiTheme="minorHAnsi" w:hAnsiTheme="minorHAnsi"/>
          <w:sz w:val="22"/>
          <w:szCs w:val="22"/>
        </w:rPr>
      </w:pPr>
      <w:proofErr w:type="spellStart"/>
      <w:r w:rsidRPr="004357E0">
        <w:rPr>
          <w:rFonts w:asciiTheme="minorHAnsi" w:hAnsiTheme="minorHAnsi"/>
          <w:sz w:val="22"/>
          <w:szCs w:val="22"/>
        </w:rPr>
        <w:t>Omdat</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ook</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alle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onvrede</w:t>
      </w:r>
      <w:proofErr w:type="spellEnd"/>
      <w:r w:rsidRPr="004357E0">
        <w:rPr>
          <w:rFonts w:asciiTheme="minorHAnsi" w:hAnsiTheme="minorHAnsi"/>
          <w:sz w:val="22"/>
          <w:szCs w:val="22"/>
        </w:rPr>
        <w:t xml:space="preserve">, twist en </w:t>
      </w:r>
      <w:proofErr w:type="spellStart"/>
      <w:r w:rsidRPr="004357E0">
        <w:rPr>
          <w:rFonts w:asciiTheme="minorHAnsi" w:hAnsiTheme="minorHAnsi"/>
          <w:sz w:val="22"/>
          <w:szCs w:val="22"/>
        </w:rPr>
        <w:t>vijandschap</w:t>
      </w:r>
      <w:proofErr w:type="spellEnd"/>
      <w:r w:rsidRPr="004357E0">
        <w:rPr>
          <w:rFonts w:asciiTheme="minorHAnsi" w:hAnsiTheme="minorHAnsi"/>
          <w:sz w:val="22"/>
          <w:szCs w:val="22"/>
        </w:rPr>
        <w:t xml:space="preserve"> van de </w:t>
      </w:r>
      <w:proofErr w:type="spellStart"/>
      <w:r w:rsidRPr="004357E0">
        <w:rPr>
          <w:rFonts w:asciiTheme="minorHAnsi" w:hAnsiTheme="minorHAnsi"/>
          <w:sz w:val="22"/>
          <w:szCs w:val="22"/>
        </w:rPr>
        <w:t>hertog</w:t>
      </w:r>
      <w:proofErr w:type="spellEnd"/>
      <w:r w:rsidRPr="004357E0">
        <w:rPr>
          <w:rFonts w:asciiTheme="minorHAnsi" w:hAnsiTheme="minorHAnsi"/>
          <w:sz w:val="22"/>
          <w:szCs w:val="22"/>
        </w:rPr>
        <w:t xml:space="preserve"> van Alva en </w:t>
      </w:r>
      <w:proofErr w:type="spellStart"/>
      <w:r w:rsidRPr="004357E0">
        <w:rPr>
          <w:rFonts w:asciiTheme="minorHAnsi" w:hAnsiTheme="minorHAnsi"/>
          <w:sz w:val="22"/>
          <w:szCs w:val="22"/>
        </w:rPr>
        <w:t>zijn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aanhangers</w:t>
      </w:r>
      <w:proofErr w:type="spellEnd"/>
      <w:r w:rsidRPr="004357E0">
        <w:rPr>
          <w:rFonts w:asciiTheme="minorHAnsi" w:hAnsiTheme="minorHAnsi"/>
          <w:sz w:val="22"/>
          <w:szCs w:val="22"/>
        </w:rPr>
        <w:t xml:space="preserve">, de </w:t>
      </w:r>
      <w:proofErr w:type="spellStart"/>
      <w:r w:rsidRPr="004357E0">
        <w:rPr>
          <w:rFonts w:asciiTheme="minorHAnsi" w:hAnsiTheme="minorHAnsi"/>
          <w:sz w:val="22"/>
          <w:szCs w:val="22"/>
        </w:rPr>
        <w:t>vijanden</w:t>
      </w:r>
      <w:proofErr w:type="spellEnd"/>
      <w:r w:rsidRPr="004357E0">
        <w:rPr>
          <w:rFonts w:asciiTheme="minorHAnsi" w:hAnsiTheme="minorHAnsi"/>
          <w:sz w:val="22"/>
          <w:szCs w:val="22"/>
        </w:rPr>
        <w:t xml:space="preserve"> van Holland en Zeeland, (…) </w:t>
      </w:r>
      <w:proofErr w:type="spellStart"/>
      <w:r w:rsidRPr="004357E0">
        <w:rPr>
          <w:rFonts w:asciiTheme="minorHAnsi" w:hAnsiTheme="minorHAnsi"/>
          <w:sz w:val="22"/>
          <w:szCs w:val="22"/>
        </w:rPr>
        <w:t>niet</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zo</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snel</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opgelost</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noch</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weggenomen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zullen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kunnen</w:t>
      </w:r>
      <w:proofErr w:type="spellEnd"/>
      <w:r w:rsidRPr="004357E0">
        <w:rPr>
          <w:rFonts w:asciiTheme="minorHAnsi" w:hAnsiTheme="minorHAnsi"/>
          <w:sz w:val="22"/>
          <w:szCs w:val="22"/>
        </w:rPr>
        <w:t xml:space="preserve"> worden ten </w:t>
      </w:r>
      <w:proofErr w:type="spellStart"/>
      <w:r w:rsidRPr="004357E0">
        <w:rPr>
          <w:rFonts w:asciiTheme="minorHAnsi" w:hAnsiTheme="minorHAnsi"/>
          <w:sz w:val="22"/>
          <w:szCs w:val="22"/>
        </w:rPr>
        <w:t>gunste</w:t>
      </w:r>
      <w:proofErr w:type="spellEnd"/>
      <w:r w:rsidRPr="004357E0">
        <w:rPr>
          <w:rFonts w:asciiTheme="minorHAnsi" w:hAnsiTheme="minorHAnsi"/>
          <w:sz w:val="22"/>
          <w:szCs w:val="22"/>
        </w:rPr>
        <w:t xml:space="preserve"> van </w:t>
      </w:r>
      <w:proofErr w:type="spellStart"/>
      <w:r w:rsidRPr="004357E0">
        <w:rPr>
          <w:rFonts w:asciiTheme="minorHAnsi" w:hAnsiTheme="minorHAnsi"/>
          <w:sz w:val="22"/>
          <w:szCs w:val="22"/>
        </w:rPr>
        <w:t>een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ieder</w:t>
      </w:r>
      <w:proofErr w:type="spellEnd"/>
      <w:r w:rsidRPr="004357E0">
        <w:rPr>
          <w:rFonts w:asciiTheme="minorHAnsi" w:hAnsiTheme="minorHAnsi"/>
          <w:sz w:val="22"/>
          <w:szCs w:val="22"/>
        </w:rPr>
        <w:t xml:space="preserve">, is </w:t>
      </w:r>
      <w:proofErr w:type="spellStart"/>
      <w:r w:rsidRPr="004357E0">
        <w:rPr>
          <w:rFonts w:asciiTheme="minorHAnsi" w:hAnsiTheme="minorHAnsi"/>
          <w:sz w:val="22"/>
          <w:szCs w:val="22"/>
        </w:rPr>
        <w:t>er</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langdurig</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gebrek</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aan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goed</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onderwijs</w:t>
      </w:r>
      <w:proofErr w:type="spellEnd"/>
      <w:r w:rsidRPr="004357E0">
        <w:rPr>
          <w:rFonts w:asciiTheme="minorHAnsi" w:hAnsiTheme="minorHAnsi"/>
          <w:sz w:val="22"/>
          <w:szCs w:val="22"/>
        </w:rPr>
        <w:t>. (…)</w:t>
      </w:r>
    </w:p>
    <w:p w:rsidR="004357E0" w:rsidRPr="004357E0" w:rsidRDefault="004357E0" w:rsidP="004357E0">
      <w:pPr>
        <w:pStyle w:val="Plattetekst"/>
        <w:spacing w:before="69" w:line="276" w:lineRule="auto"/>
        <w:ind w:left="0" w:right="650"/>
        <w:rPr>
          <w:rFonts w:asciiTheme="minorHAnsi" w:hAnsiTheme="minorHAnsi"/>
          <w:sz w:val="22"/>
          <w:szCs w:val="22"/>
        </w:rPr>
      </w:pPr>
      <w:r w:rsidRPr="004357E0">
        <w:rPr>
          <w:rFonts w:asciiTheme="minorHAnsi" w:hAnsiTheme="minorHAnsi"/>
          <w:sz w:val="22"/>
          <w:szCs w:val="22"/>
        </w:rPr>
        <w:t>(</w:t>
      </w:r>
      <w:proofErr w:type="spellStart"/>
      <w:r w:rsidRPr="004357E0">
        <w:rPr>
          <w:rFonts w:asciiTheme="minorHAnsi" w:hAnsiTheme="minorHAnsi"/>
          <w:sz w:val="22"/>
          <w:szCs w:val="22"/>
        </w:rPr>
        <w:t>Daarom</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willen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wij</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graag</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onze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stad</w:t>
      </w:r>
      <w:proofErr w:type="spellEnd"/>
      <w:r w:rsidRPr="004357E0">
        <w:rPr>
          <w:rFonts w:asciiTheme="minorHAnsi" w:hAnsiTheme="minorHAnsi"/>
          <w:sz w:val="22"/>
          <w:szCs w:val="22"/>
        </w:rPr>
        <w:t xml:space="preserve"> Leiden met de burgers en </w:t>
      </w:r>
      <w:proofErr w:type="spellStart"/>
      <w:r w:rsidRPr="004357E0">
        <w:rPr>
          <w:rFonts w:asciiTheme="minorHAnsi" w:hAnsiTheme="minorHAnsi"/>
          <w:sz w:val="22"/>
          <w:szCs w:val="22"/>
        </w:rPr>
        <w:t>inwoners</w:t>
      </w:r>
      <w:proofErr w:type="spellEnd"/>
      <w:r w:rsidRPr="004357E0">
        <w:rPr>
          <w:rFonts w:asciiTheme="minorHAnsi" w:hAnsiTheme="minorHAnsi"/>
          <w:sz w:val="22"/>
          <w:szCs w:val="22"/>
        </w:rPr>
        <w:t xml:space="preserve"> die </w:t>
      </w:r>
      <w:proofErr w:type="spellStart"/>
      <w:r w:rsidRPr="004357E0">
        <w:rPr>
          <w:rFonts w:asciiTheme="minorHAnsi" w:hAnsiTheme="minorHAnsi"/>
          <w:sz w:val="22"/>
          <w:szCs w:val="22"/>
        </w:rPr>
        <w:t>grote</w:t>
      </w:r>
      <w:proofErr w:type="spellEnd"/>
      <w:r w:rsidRPr="004357E0">
        <w:rPr>
          <w:rFonts w:asciiTheme="minorHAnsi" w:hAnsiTheme="minorHAnsi"/>
          <w:sz w:val="22"/>
          <w:szCs w:val="22"/>
        </w:rPr>
        <w:t xml:space="preserve"> last en </w:t>
      </w:r>
      <w:proofErr w:type="spellStart"/>
      <w:r w:rsidRPr="004357E0">
        <w:rPr>
          <w:rFonts w:asciiTheme="minorHAnsi" w:hAnsiTheme="minorHAnsi"/>
          <w:sz w:val="22"/>
          <w:szCs w:val="22"/>
        </w:rPr>
        <w:t>nood</w:t>
      </w:r>
      <w:proofErr w:type="spellEnd"/>
      <w:r w:rsidRPr="004357E0">
        <w:rPr>
          <w:rFonts w:asciiTheme="minorHAnsi" w:hAnsiTheme="minorHAnsi"/>
          <w:sz w:val="22"/>
          <w:szCs w:val="22"/>
        </w:rPr>
        <w:t xml:space="preserve"> van de </w:t>
      </w:r>
      <w:proofErr w:type="spellStart"/>
      <w:r w:rsidRPr="004357E0">
        <w:rPr>
          <w:rFonts w:asciiTheme="minorHAnsi" w:hAnsiTheme="minorHAnsi"/>
          <w:sz w:val="22"/>
          <w:szCs w:val="22"/>
        </w:rPr>
        <w:t>oorlog</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hebben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gehad</w:t>
      </w:r>
      <w:proofErr w:type="spellEnd"/>
      <w:r w:rsidRPr="004357E0">
        <w:rPr>
          <w:rFonts w:asciiTheme="minorHAnsi" w:hAnsiTheme="minorHAnsi"/>
          <w:sz w:val="22"/>
          <w:szCs w:val="22"/>
        </w:rPr>
        <w:t xml:space="preserve"> en </w:t>
      </w:r>
      <w:proofErr w:type="spellStart"/>
      <w:r w:rsidRPr="004357E0">
        <w:rPr>
          <w:rFonts w:asciiTheme="minorHAnsi" w:hAnsiTheme="minorHAnsi"/>
          <w:sz w:val="22"/>
          <w:szCs w:val="22"/>
        </w:rPr>
        <w:t>dit</w:t>
      </w:r>
      <w:proofErr w:type="spellEnd"/>
      <w:r w:rsidRPr="004357E0">
        <w:rPr>
          <w:rFonts w:asciiTheme="minorHAnsi" w:hAnsiTheme="minorHAnsi"/>
          <w:sz w:val="22"/>
          <w:szCs w:val="22"/>
        </w:rPr>
        <w:t xml:space="preserve"> in </w:t>
      </w:r>
      <w:proofErr w:type="spellStart"/>
      <w:r w:rsidRPr="004357E0">
        <w:rPr>
          <w:rFonts w:asciiTheme="minorHAnsi" w:hAnsiTheme="minorHAnsi"/>
          <w:sz w:val="22"/>
          <w:szCs w:val="22"/>
        </w:rPr>
        <w:t>alle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trouw</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verdragen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hebben</w:t>
      </w:r>
      <w:proofErr w:type="spellEnd"/>
      <w:r w:rsidRPr="004357E0">
        <w:rPr>
          <w:rFonts w:asciiTheme="minorHAnsi" w:hAnsiTheme="minorHAnsi"/>
          <w:sz w:val="22"/>
          <w:szCs w:val="22"/>
        </w:rPr>
        <w:t xml:space="preserve">, met </w:t>
      </w:r>
      <w:proofErr w:type="spellStart"/>
      <w:r w:rsidRPr="004357E0">
        <w:rPr>
          <w:rFonts w:asciiTheme="minorHAnsi" w:hAnsiTheme="minorHAnsi"/>
          <w:sz w:val="22"/>
          <w:szCs w:val="22"/>
        </w:rPr>
        <w:t>alle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manieren</w:t>
      </w:r>
      <w:proofErr w:type="spellEnd"/>
      <w:r w:rsidRPr="004357E0">
        <w:rPr>
          <w:rFonts w:asciiTheme="minorHAnsi" w:hAnsiTheme="minorHAnsi"/>
          <w:sz w:val="22"/>
          <w:szCs w:val="22"/>
        </w:rPr>
        <w:t xml:space="preserve"> en </w:t>
      </w:r>
      <w:proofErr w:type="spellStart"/>
      <w:r w:rsidRPr="004357E0">
        <w:rPr>
          <w:rFonts w:asciiTheme="minorHAnsi" w:hAnsiTheme="minorHAnsi"/>
          <w:sz w:val="22"/>
          <w:szCs w:val="22"/>
        </w:rPr>
        <w:lastRenderedPageBreak/>
        <w:t>middelen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belonen</w:t>
      </w:r>
      <w:proofErr w:type="spellEnd"/>
      <w:r w:rsidRPr="004357E0">
        <w:rPr>
          <w:rFonts w:asciiTheme="minorHAnsi" w:hAnsiTheme="minorHAnsi"/>
          <w:sz w:val="22"/>
          <w:szCs w:val="22"/>
        </w:rPr>
        <w:t xml:space="preserve"> en </w:t>
      </w:r>
      <w:proofErr w:type="spellStart"/>
      <w:r w:rsidRPr="004357E0">
        <w:rPr>
          <w:rFonts w:asciiTheme="minorHAnsi" w:hAnsiTheme="minorHAnsi"/>
          <w:sz w:val="22"/>
          <w:szCs w:val="22"/>
        </w:rPr>
        <w:t>bepalen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wij</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na</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langdurige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onderhandelingen</w:t>
      </w:r>
      <w:proofErr w:type="spellEnd"/>
      <w:r w:rsidRPr="004357E0">
        <w:rPr>
          <w:rFonts w:asciiTheme="minorHAnsi" w:hAnsiTheme="minorHAnsi"/>
          <w:sz w:val="22"/>
          <w:szCs w:val="22"/>
        </w:rPr>
        <w:t xml:space="preserve"> met en op </w:t>
      </w:r>
      <w:proofErr w:type="spellStart"/>
      <w:r w:rsidRPr="004357E0">
        <w:rPr>
          <w:rFonts w:asciiTheme="minorHAnsi" w:hAnsiTheme="minorHAnsi"/>
          <w:sz w:val="22"/>
          <w:szCs w:val="22"/>
        </w:rPr>
        <w:t>advies</w:t>
      </w:r>
      <w:proofErr w:type="spellEnd"/>
      <w:r w:rsidRPr="004357E0">
        <w:rPr>
          <w:rFonts w:asciiTheme="minorHAnsi" w:hAnsiTheme="minorHAnsi"/>
          <w:sz w:val="22"/>
          <w:szCs w:val="22"/>
        </w:rPr>
        <w:t xml:space="preserve"> van </w:t>
      </w:r>
      <w:proofErr w:type="spellStart"/>
      <w:r w:rsidRPr="004357E0">
        <w:rPr>
          <w:rFonts w:asciiTheme="minorHAnsi" w:hAnsiTheme="minorHAnsi"/>
          <w:sz w:val="22"/>
          <w:szCs w:val="22"/>
        </w:rPr>
        <w:t>onze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lieve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neef</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ridder</w:t>
      </w:r>
      <w:proofErr w:type="spellEnd"/>
      <w:r w:rsidRPr="004357E0">
        <w:rPr>
          <w:rFonts w:asciiTheme="minorHAnsi" w:hAnsiTheme="minorHAnsi"/>
          <w:sz w:val="22"/>
          <w:szCs w:val="22"/>
        </w:rPr>
        <w:t xml:space="preserve"> van </w:t>
      </w:r>
      <w:proofErr w:type="spellStart"/>
      <w:r w:rsidRPr="004357E0">
        <w:rPr>
          <w:rFonts w:asciiTheme="minorHAnsi" w:hAnsiTheme="minorHAnsi"/>
          <w:sz w:val="22"/>
          <w:szCs w:val="22"/>
        </w:rPr>
        <w:t>onze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orde</w:t>
      </w:r>
      <w:proofErr w:type="spellEnd"/>
      <w:r w:rsidRPr="004357E0">
        <w:rPr>
          <w:rFonts w:asciiTheme="minorHAnsi" w:hAnsiTheme="minorHAnsi"/>
          <w:sz w:val="22"/>
          <w:szCs w:val="22"/>
        </w:rPr>
        <w:t xml:space="preserve">, prins Willem van </w:t>
      </w:r>
      <w:proofErr w:type="spellStart"/>
      <w:r w:rsidRPr="004357E0">
        <w:rPr>
          <w:rFonts w:asciiTheme="minorHAnsi" w:hAnsiTheme="minorHAnsi"/>
          <w:sz w:val="22"/>
          <w:szCs w:val="22"/>
        </w:rPr>
        <w:t>Oranje</w:t>
      </w:r>
      <w:proofErr w:type="spellEnd"/>
      <w:r w:rsidRPr="004357E0">
        <w:rPr>
          <w:rFonts w:asciiTheme="minorHAnsi" w:hAnsiTheme="minorHAnsi"/>
          <w:sz w:val="22"/>
          <w:szCs w:val="22"/>
        </w:rPr>
        <w:t xml:space="preserve"> (…), </w:t>
      </w:r>
      <w:proofErr w:type="spellStart"/>
      <w:r w:rsidRPr="004357E0">
        <w:rPr>
          <w:rFonts w:asciiTheme="minorHAnsi" w:hAnsiTheme="minorHAnsi"/>
          <w:sz w:val="22"/>
          <w:szCs w:val="22"/>
        </w:rPr>
        <w:t>dat</w:t>
      </w:r>
      <w:proofErr w:type="spellEnd"/>
      <w:r w:rsidRPr="004357E0">
        <w:rPr>
          <w:rFonts w:asciiTheme="minorHAnsi" w:hAnsiTheme="minorHAnsi"/>
          <w:sz w:val="22"/>
          <w:szCs w:val="22"/>
        </w:rPr>
        <w:t xml:space="preserve"> in de </w:t>
      </w:r>
      <w:proofErr w:type="spellStart"/>
      <w:r w:rsidRPr="004357E0">
        <w:rPr>
          <w:rFonts w:asciiTheme="minorHAnsi" w:hAnsiTheme="minorHAnsi"/>
          <w:sz w:val="22"/>
          <w:szCs w:val="22"/>
        </w:rPr>
        <w:t>stad</w:t>
      </w:r>
      <w:proofErr w:type="spellEnd"/>
      <w:r w:rsidRPr="004357E0">
        <w:rPr>
          <w:rFonts w:asciiTheme="minorHAnsi" w:hAnsiTheme="minorHAnsi"/>
          <w:sz w:val="22"/>
          <w:szCs w:val="22"/>
        </w:rPr>
        <w:t xml:space="preserve"> Leiden </w:t>
      </w:r>
      <w:proofErr w:type="spellStart"/>
      <w:r w:rsidRPr="004357E0">
        <w:rPr>
          <w:rFonts w:asciiTheme="minorHAnsi" w:hAnsiTheme="minorHAnsi"/>
          <w:sz w:val="22"/>
          <w:szCs w:val="22"/>
        </w:rPr>
        <w:t>een</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vrije</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openbare</w:t>
      </w:r>
      <w:proofErr w:type="spellEnd"/>
      <w:r w:rsidRPr="004357E0">
        <w:rPr>
          <w:rFonts w:asciiTheme="minorHAnsi" w:hAnsiTheme="minorHAnsi"/>
          <w:sz w:val="22"/>
          <w:szCs w:val="22"/>
        </w:rPr>
        <w:t xml:space="preserve"> school en </w:t>
      </w:r>
      <w:proofErr w:type="spellStart"/>
      <w:r w:rsidRPr="004357E0">
        <w:rPr>
          <w:rFonts w:asciiTheme="minorHAnsi" w:hAnsiTheme="minorHAnsi"/>
          <w:sz w:val="22"/>
          <w:szCs w:val="22"/>
        </w:rPr>
        <w:t>universiteit</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wordt</w:t>
      </w:r>
      <w:proofErr w:type="spellEnd"/>
      <w:r w:rsidRPr="004357E0">
        <w:rPr>
          <w:rFonts w:asciiTheme="minorHAnsi" w:hAnsiTheme="minorHAnsi"/>
          <w:sz w:val="22"/>
          <w:szCs w:val="22"/>
        </w:rPr>
        <w:t xml:space="preserve"> </w:t>
      </w:r>
      <w:proofErr w:type="spellStart"/>
      <w:r w:rsidRPr="004357E0">
        <w:rPr>
          <w:rFonts w:asciiTheme="minorHAnsi" w:hAnsiTheme="minorHAnsi"/>
          <w:sz w:val="22"/>
          <w:szCs w:val="22"/>
        </w:rPr>
        <w:t>opgericht</w:t>
      </w:r>
      <w:proofErr w:type="spellEnd"/>
      <w:r w:rsidRPr="004357E0">
        <w:rPr>
          <w:rFonts w:asciiTheme="minorHAnsi" w:hAnsiTheme="minorHAnsi"/>
          <w:sz w:val="22"/>
          <w:szCs w:val="22"/>
        </w:rPr>
        <w:t>.</w:t>
      </w:r>
    </w:p>
    <w:p w:rsidR="004357E0" w:rsidRPr="004357E0" w:rsidRDefault="004357E0" w:rsidP="004357E0">
      <w:pPr>
        <w:pStyle w:val="Plattetekst"/>
        <w:spacing w:before="69" w:line="276" w:lineRule="auto"/>
        <w:ind w:left="0" w:right="650"/>
        <w:rPr>
          <w:rFonts w:asciiTheme="minorHAnsi" w:hAnsiTheme="minorHAnsi"/>
          <w:sz w:val="22"/>
          <w:szCs w:val="22"/>
        </w:rPr>
      </w:pPr>
      <w:r w:rsidRPr="004357E0">
        <w:rPr>
          <w:rFonts w:asciiTheme="minorHAnsi" w:hAnsiTheme="minorHAnsi"/>
          <w:sz w:val="22"/>
          <w:szCs w:val="22"/>
        </w:rPr>
        <w:t xml:space="preserve">In </w:t>
      </w:r>
      <w:proofErr w:type="spellStart"/>
      <w:r w:rsidRPr="004357E0">
        <w:rPr>
          <w:rFonts w:asciiTheme="minorHAnsi" w:hAnsiTheme="minorHAnsi"/>
          <w:sz w:val="22"/>
          <w:szCs w:val="22"/>
        </w:rPr>
        <w:t>naam</w:t>
      </w:r>
      <w:proofErr w:type="spellEnd"/>
      <w:r w:rsidRPr="004357E0">
        <w:rPr>
          <w:rFonts w:asciiTheme="minorHAnsi" w:hAnsiTheme="minorHAnsi"/>
          <w:sz w:val="22"/>
          <w:szCs w:val="22"/>
        </w:rPr>
        <w:t xml:space="preserve"> van de </w:t>
      </w:r>
      <w:proofErr w:type="spellStart"/>
      <w:r w:rsidRPr="004357E0">
        <w:rPr>
          <w:rFonts w:asciiTheme="minorHAnsi" w:hAnsiTheme="minorHAnsi"/>
          <w:sz w:val="22"/>
          <w:szCs w:val="22"/>
        </w:rPr>
        <w:t>koning</w:t>
      </w:r>
      <w:proofErr w:type="spellEnd"/>
      <w:r w:rsidRPr="004357E0">
        <w:rPr>
          <w:rFonts w:asciiTheme="minorHAnsi" w:hAnsiTheme="minorHAnsi"/>
          <w:sz w:val="22"/>
          <w:szCs w:val="22"/>
        </w:rPr>
        <w:t xml:space="preserve">, 5 </w:t>
      </w:r>
      <w:proofErr w:type="spellStart"/>
      <w:r w:rsidRPr="004357E0">
        <w:rPr>
          <w:rFonts w:asciiTheme="minorHAnsi" w:hAnsiTheme="minorHAnsi"/>
          <w:sz w:val="22"/>
          <w:szCs w:val="22"/>
        </w:rPr>
        <w:t>januari</w:t>
      </w:r>
      <w:proofErr w:type="spellEnd"/>
      <w:r w:rsidRPr="004357E0">
        <w:rPr>
          <w:rFonts w:asciiTheme="minorHAnsi" w:hAnsiTheme="minorHAnsi"/>
          <w:sz w:val="22"/>
          <w:szCs w:val="22"/>
        </w:rPr>
        <w:t xml:space="preserve"> 1575.</w:t>
      </w:r>
    </w:p>
    <w:p w:rsidR="004357E0" w:rsidRPr="004357E0" w:rsidRDefault="004357E0" w:rsidP="004357E0">
      <w:pPr>
        <w:pStyle w:val="Plattetekst"/>
        <w:spacing w:before="69" w:line="276" w:lineRule="auto"/>
        <w:ind w:left="0" w:right="650"/>
        <w:rPr>
          <w:rFonts w:asciiTheme="minorHAnsi" w:hAnsiTheme="minorHAnsi"/>
          <w:sz w:val="22"/>
          <w:szCs w:val="22"/>
        </w:rPr>
      </w:pPr>
    </w:p>
    <w:p w:rsidR="004357E0" w:rsidRPr="004357E0" w:rsidRDefault="004357E0" w:rsidP="004357E0">
      <w:pPr>
        <w:spacing w:line="276" w:lineRule="auto"/>
        <w:rPr>
          <w:rFonts w:asciiTheme="minorHAnsi" w:eastAsia="Arial" w:hAnsiTheme="minorHAnsi" w:cs="Arial"/>
          <w:sz w:val="22"/>
          <w:szCs w:val="22"/>
        </w:rPr>
      </w:pPr>
      <w:r w:rsidRPr="004357E0">
        <w:rPr>
          <w:rFonts w:asciiTheme="minorHAnsi" w:hAnsiTheme="minorHAnsi"/>
          <w:i/>
          <w:color w:val="231F20"/>
          <w:spacing w:val="5"/>
          <w:sz w:val="22"/>
          <w:szCs w:val="22"/>
        </w:rPr>
        <w:t>Gebruik</w:t>
      </w:r>
      <w:r w:rsidRPr="004357E0">
        <w:rPr>
          <w:rFonts w:asciiTheme="minorHAnsi" w:hAnsiTheme="minorHAnsi"/>
          <w:i/>
          <w:color w:val="231F20"/>
          <w:spacing w:val="11"/>
          <w:sz w:val="22"/>
          <w:szCs w:val="22"/>
        </w:rPr>
        <w:t xml:space="preserve"> de </w:t>
      </w:r>
      <w:r w:rsidRPr="004357E0">
        <w:rPr>
          <w:rFonts w:asciiTheme="minorHAnsi" w:hAnsiTheme="minorHAnsi"/>
          <w:i/>
          <w:color w:val="231F20"/>
          <w:spacing w:val="3"/>
          <w:sz w:val="22"/>
          <w:szCs w:val="22"/>
        </w:rPr>
        <w:t>bron</w:t>
      </w:r>
    </w:p>
    <w:p w:rsidR="004357E0" w:rsidRPr="004357E0" w:rsidRDefault="004357E0" w:rsidP="004357E0">
      <w:pPr>
        <w:pStyle w:val="Plattetekst"/>
        <w:spacing w:before="23" w:line="276" w:lineRule="auto"/>
        <w:ind w:left="0" w:right="542"/>
        <w:rPr>
          <w:rFonts w:asciiTheme="minorHAnsi" w:hAnsiTheme="minorHAnsi"/>
          <w:sz w:val="22"/>
          <w:szCs w:val="22"/>
        </w:rPr>
      </w:pPr>
      <w:proofErr w:type="spellStart"/>
      <w:r w:rsidRPr="004357E0">
        <w:rPr>
          <w:rFonts w:asciiTheme="minorHAnsi" w:hAnsiTheme="minorHAnsi"/>
          <w:color w:val="231F20"/>
          <w:spacing w:val="4"/>
          <w:sz w:val="22"/>
          <w:szCs w:val="22"/>
        </w:rPr>
        <w:t>Stel</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je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doet</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onderzoek</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naar</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het</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beleid</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Filips</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II</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omstreeks</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1575</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en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je</w:t>
      </w:r>
      <w:r w:rsidRPr="004357E0">
        <w:rPr>
          <w:rFonts w:asciiTheme="minorHAnsi" w:hAnsiTheme="minorHAnsi"/>
          <w:color w:val="231F20"/>
          <w:spacing w:val="63"/>
          <w:sz w:val="22"/>
          <w:szCs w:val="22"/>
        </w:rPr>
        <w:t xml:space="preserve"> </w:t>
      </w:r>
      <w:proofErr w:type="spellStart"/>
      <w:r w:rsidRPr="004357E0">
        <w:rPr>
          <w:rFonts w:asciiTheme="minorHAnsi" w:hAnsiTheme="minorHAnsi"/>
          <w:color w:val="231F20"/>
          <w:spacing w:val="4"/>
          <w:sz w:val="22"/>
          <w:szCs w:val="22"/>
        </w:rPr>
        <w:t>vindt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deze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bron</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Deze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oprichtingsakte</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is</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opgesteld</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door</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 xml:space="preserve">de </w:t>
      </w:r>
      <w:r w:rsidRPr="004357E0">
        <w:rPr>
          <w:rFonts w:asciiTheme="minorHAnsi" w:hAnsiTheme="minorHAnsi"/>
          <w:color w:val="231F20"/>
          <w:spacing w:val="4"/>
          <w:sz w:val="22"/>
          <w:szCs w:val="22"/>
        </w:rPr>
        <w:t>Staten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Holland</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3"/>
          <w:sz w:val="22"/>
          <w:szCs w:val="22"/>
        </w:rPr>
        <w:t xml:space="preserve"> </w:t>
      </w:r>
      <w:proofErr w:type="spellStart"/>
      <w:r w:rsidRPr="004357E0">
        <w:rPr>
          <w:rFonts w:asciiTheme="minorHAnsi" w:hAnsiTheme="minorHAnsi"/>
          <w:color w:val="231F20"/>
          <w:spacing w:val="3"/>
          <w:sz w:val="22"/>
          <w:szCs w:val="22"/>
        </w:rPr>
        <w:t>naam</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Filips</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II</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en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is</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bezegeld</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met</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5"/>
          <w:sz w:val="22"/>
          <w:szCs w:val="22"/>
        </w:rPr>
        <w:t>zijn</w:t>
      </w:r>
      <w:proofErr w:type="spellEnd"/>
      <w:r w:rsidRPr="004357E0">
        <w:rPr>
          <w:rFonts w:asciiTheme="minorHAnsi" w:hAnsiTheme="minorHAnsi"/>
          <w:color w:val="231F20"/>
          <w:spacing w:val="43"/>
          <w:sz w:val="22"/>
          <w:szCs w:val="22"/>
        </w:rPr>
        <w:t xml:space="preserve"> </w:t>
      </w:r>
      <w:proofErr w:type="spellStart"/>
      <w:r w:rsidRPr="004357E0">
        <w:rPr>
          <w:rFonts w:asciiTheme="minorHAnsi" w:hAnsiTheme="minorHAnsi"/>
          <w:color w:val="231F20"/>
          <w:spacing w:val="4"/>
          <w:sz w:val="22"/>
          <w:szCs w:val="22"/>
        </w:rPr>
        <w:t>persoonlijke</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zegel</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Je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concludeert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dat</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deze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bron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niet</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bruikbaar</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is</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voor</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je</w:t>
      </w:r>
      <w:r w:rsidRPr="004357E0">
        <w:rPr>
          <w:rFonts w:asciiTheme="minorHAnsi" w:hAnsiTheme="minorHAnsi"/>
          <w:color w:val="231F20"/>
          <w:spacing w:val="73"/>
          <w:sz w:val="22"/>
          <w:szCs w:val="22"/>
        </w:rPr>
        <w:t xml:space="preserve"> </w:t>
      </w:r>
      <w:proofErr w:type="spellStart"/>
      <w:r w:rsidRPr="004357E0">
        <w:rPr>
          <w:rFonts w:asciiTheme="minorHAnsi" w:hAnsiTheme="minorHAnsi"/>
          <w:color w:val="231F20"/>
          <w:spacing w:val="4"/>
          <w:sz w:val="22"/>
          <w:szCs w:val="22"/>
        </w:rPr>
        <w:t>onderzoek</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omdat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deze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akte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niet</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met</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instemming</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Filips</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kan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zijn</w:t>
      </w:r>
      <w:proofErr w:type="spellEnd"/>
      <w:r w:rsidRPr="004357E0">
        <w:rPr>
          <w:rFonts w:asciiTheme="minorHAnsi" w:hAnsiTheme="minorHAnsi"/>
          <w:color w:val="231F20"/>
          <w:spacing w:val="53"/>
          <w:sz w:val="22"/>
          <w:szCs w:val="22"/>
        </w:rPr>
        <w:t xml:space="preserve"> </w:t>
      </w:r>
      <w:proofErr w:type="spellStart"/>
      <w:r w:rsidRPr="004357E0">
        <w:rPr>
          <w:rFonts w:asciiTheme="minorHAnsi" w:hAnsiTheme="minorHAnsi"/>
          <w:color w:val="231F20"/>
          <w:spacing w:val="5"/>
          <w:sz w:val="22"/>
          <w:szCs w:val="22"/>
        </w:rPr>
        <w:t>opgesteld</w:t>
      </w:r>
      <w:proofErr w:type="spellEnd"/>
      <w:r w:rsidRPr="004357E0">
        <w:rPr>
          <w:rFonts w:asciiTheme="minorHAnsi" w:hAnsiTheme="minorHAnsi"/>
          <w:color w:val="231F20"/>
          <w:spacing w:val="5"/>
          <w:sz w:val="22"/>
          <w:szCs w:val="22"/>
        </w:rPr>
        <w:t>.</w:t>
      </w:r>
    </w:p>
    <w:p w:rsidR="004357E0" w:rsidRPr="004357E0" w:rsidRDefault="004357E0" w:rsidP="004357E0">
      <w:pPr>
        <w:pStyle w:val="Plattetekst"/>
        <w:tabs>
          <w:tab w:val="left" w:pos="562"/>
          <w:tab w:val="left" w:pos="1077"/>
        </w:tabs>
        <w:spacing w:line="276" w:lineRule="auto"/>
        <w:ind w:left="0"/>
        <w:rPr>
          <w:rFonts w:asciiTheme="minorHAnsi" w:hAnsiTheme="minorHAnsi"/>
          <w:color w:val="231F20"/>
          <w:spacing w:val="2"/>
          <w:w w:val="95"/>
          <w:sz w:val="22"/>
          <w:szCs w:val="22"/>
        </w:rPr>
      </w:pPr>
    </w:p>
    <w:p w:rsidR="004357E0" w:rsidRPr="004357E0" w:rsidRDefault="004357E0" w:rsidP="004357E0">
      <w:pPr>
        <w:pStyle w:val="Plattetekst"/>
        <w:tabs>
          <w:tab w:val="left" w:pos="562"/>
          <w:tab w:val="left" w:pos="1077"/>
        </w:tabs>
        <w:spacing w:line="276" w:lineRule="auto"/>
        <w:ind w:left="0"/>
        <w:rPr>
          <w:rFonts w:asciiTheme="minorHAnsi" w:hAnsiTheme="minorHAnsi"/>
          <w:sz w:val="22"/>
          <w:szCs w:val="22"/>
        </w:rPr>
      </w:pPr>
      <w:r w:rsidRPr="004357E0">
        <w:rPr>
          <w:rFonts w:asciiTheme="minorHAnsi" w:hAnsiTheme="minorHAnsi"/>
          <w:color w:val="231F20"/>
          <w:spacing w:val="2"/>
          <w:w w:val="95"/>
          <w:sz w:val="22"/>
          <w:szCs w:val="22"/>
        </w:rPr>
        <w:t xml:space="preserve">3p </w:t>
      </w:r>
      <w:proofErr w:type="spellStart"/>
      <w:r w:rsidRPr="004357E0">
        <w:rPr>
          <w:rFonts w:asciiTheme="minorHAnsi" w:hAnsiTheme="minorHAnsi"/>
          <w:color w:val="231F20"/>
          <w:spacing w:val="4"/>
          <w:sz w:val="22"/>
          <w:szCs w:val="22"/>
        </w:rPr>
        <w:t>Licht</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je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conclusie</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toe</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door:</w:t>
      </w:r>
    </w:p>
    <w:p w:rsidR="004357E0" w:rsidRPr="004357E0" w:rsidRDefault="004357E0" w:rsidP="004357E0">
      <w:pPr>
        <w:pStyle w:val="Plattetekst"/>
        <w:numPr>
          <w:ilvl w:val="0"/>
          <w:numId w:val="32"/>
        </w:numPr>
        <w:tabs>
          <w:tab w:val="left" w:pos="1475"/>
        </w:tabs>
        <w:spacing w:before="8" w:line="276" w:lineRule="auto"/>
        <w:ind w:right="833"/>
        <w:rPr>
          <w:rFonts w:asciiTheme="minorHAnsi" w:hAnsiTheme="minorHAnsi"/>
          <w:sz w:val="22"/>
          <w:szCs w:val="22"/>
        </w:rPr>
      </w:pPr>
      <w:r w:rsidRPr="004357E0">
        <w:rPr>
          <w:rFonts w:asciiTheme="minorHAnsi" w:hAnsiTheme="minorHAnsi"/>
          <w:color w:val="231F20"/>
          <w:spacing w:val="3"/>
          <w:sz w:val="22"/>
          <w:szCs w:val="22"/>
        </w:rPr>
        <w:t>met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twee</w:t>
      </w:r>
      <w:r w:rsidRPr="004357E0">
        <w:rPr>
          <w:rFonts w:asciiTheme="minorHAnsi" w:hAnsiTheme="minorHAnsi"/>
          <w:color w:val="231F20"/>
          <w:spacing w:val="10"/>
          <w:sz w:val="22"/>
          <w:szCs w:val="22"/>
        </w:rPr>
        <w:t xml:space="preserve"> </w:t>
      </w:r>
      <w:proofErr w:type="spellStart"/>
      <w:r w:rsidRPr="004357E0">
        <w:rPr>
          <w:rFonts w:asciiTheme="minorHAnsi" w:hAnsiTheme="minorHAnsi"/>
          <w:color w:val="231F20"/>
          <w:spacing w:val="3"/>
          <w:sz w:val="22"/>
          <w:szCs w:val="22"/>
        </w:rPr>
        <w:t>aan</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bron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ontleende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argumenten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aan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2"/>
          <w:sz w:val="22"/>
          <w:szCs w:val="22"/>
        </w:rPr>
        <w:t>te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tonen</w:t>
      </w:r>
      <w:proofErr w:type="spellEnd"/>
      <w:r w:rsidRPr="004357E0">
        <w:rPr>
          <w:rFonts w:asciiTheme="minorHAnsi" w:hAnsiTheme="minorHAnsi"/>
          <w:color w:val="231F20"/>
          <w:spacing w:val="10"/>
          <w:sz w:val="22"/>
          <w:szCs w:val="22"/>
        </w:rPr>
        <w:t xml:space="preserve"> </w:t>
      </w:r>
      <w:proofErr w:type="spellStart"/>
      <w:r w:rsidRPr="004357E0">
        <w:rPr>
          <w:rFonts w:asciiTheme="minorHAnsi" w:hAnsiTheme="minorHAnsi"/>
          <w:color w:val="231F20"/>
          <w:spacing w:val="3"/>
          <w:sz w:val="22"/>
          <w:szCs w:val="22"/>
        </w:rPr>
        <w:t>dat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deze</w:t>
      </w:r>
      <w:proofErr w:type="spellEnd"/>
      <w:r w:rsidRPr="004357E0">
        <w:rPr>
          <w:rFonts w:asciiTheme="minorHAnsi" w:hAnsiTheme="minorHAnsi"/>
          <w:color w:val="231F20"/>
          <w:spacing w:val="47"/>
          <w:sz w:val="22"/>
          <w:szCs w:val="22"/>
        </w:rPr>
        <w:t xml:space="preserve"> </w:t>
      </w:r>
      <w:proofErr w:type="spellStart"/>
      <w:r w:rsidRPr="004357E0">
        <w:rPr>
          <w:rFonts w:asciiTheme="minorHAnsi" w:hAnsiTheme="minorHAnsi"/>
          <w:color w:val="231F20"/>
          <w:spacing w:val="3"/>
          <w:sz w:val="22"/>
          <w:szCs w:val="22"/>
        </w:rPr>
        <w:t>akte</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niet</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past</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bij</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het</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beleid</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5"/>
          <w:sz w:val="22"/>
          <w:szCs w:val="22"/>
        </w:rPr>
        <w:t>Filips</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II</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en</w:t>
      </w:r>
    </w:p>
    <w:p w:rsidR="004357E0" w:rsidRPr="004357E0" w:rsidRDefault="004357E0" w:rsidP="004357E0">
      <w:pPr>
        <w:pStyle w:val="Plattetekst"/>
        <w:numPr>
          <w:ilvl w:val="0"/>
          <w:numId w:val="32"/>
        </w:numPr>
        <w:tabs>
          <w:tab w:val="left" w:pos="1475"/>
        </w:tabs>
        <w:spacing w:line="276" w:lineRule="auto"/>
        <w:ind w:right="1820"/>
        <w:rPr>
          <w:rFonts w:asciiTheme="minorHAnsi" w:hAnsiTheme="minorHAnsi"/>
          <w:sz w:val="22"/>
          <w:szCs w:val="22"/>
        </w:rPr>
      </w:pPr>
      <w:proofErr w:type="spellStart"/>
      <w:r w:rsidRPr="004357E0">
        <w:rPr>
          <w:rFonts w:asciiTheme="minorHAnsi" w:hAnsiTheme="minorHAnsi"/>
          <w:color w:val="231F20"/>
          <w:spacing w:val="2"/>
          <w:sz w:val="22"/>
          <w:szCs w:val="22"/>
        </w:rPr>
        <w:t>te</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verklaren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waarom</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Staten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Holland</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deze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akte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toch</w:t>
      </w:r>
      <w:proofErr w:type="spellEnd"/>
      <w:r w:rsidRPr="004357E0">
        <w:rPr>
          <w:rFonts w:asciiTheme="minorHAnsi" w:hAnsiTheme="minorHAnsi"/>
          <w:color w:val="231F20"/>
          <w:spacing w:val="39"/>
          <w:sz w:val="22"/>
          <w:szCs w:val="22"/>
        </w:rPr>
        <w:t xml:space="preserve"> </w:t>
      </w:r>
      <w:proofErr w:type="spellStart"/>
      <w:r w:rsidRPr="004357E0">
        <w:rPr>
          <w:rFonts w:asciiTheme="minorHAnsi" w:hAnsiTheme="minorHAnsi"/>
          <w:color w:val="231F20"/>
          <w:spacing w:val="4"/>
          <w:sz w:val="22"/>
          <w:szCs w:val="22"/>
        </w:rPr>
        <w:t>uitvaardigden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uit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naam</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Filips</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II.</w:t>
      </w:r>
    </w:p>
    <w:p w:rsidR="004357E0" w:rsidRPr="004357E0" w:rsidRDefault="004357E0" w:rsidP="004357E0">
      <w:pPr>
        <w:spacing w:line="276" w:lineRule="auto"/>
        <w:rPr>
          <w:rFonts w:asciiTheme="minorHAnsi" w:eastAsia="Arial" w:hAnsiTheme="minorHAnsi"/>
          <w:b/>
          <w:color w:val="231F20"/>
          <w:spacing w:val="3"/>
          <w:sz w:val="22"/>
          <w:szCs w:val="22"/>
        </w:rPr>
      </w:pPr>
    </w:p>
    <w:p w:rsidR="004357E0" w:rsidRPr="004357E0" w:rsidRDefault="004357E0" w:rsidP="004357E0">
      <w:pPr>
        <w:pStyle w:val="Plattetekst"/>
        <w:spacing w:before="69" w:line="276" w:lineRule="auto"/>
        <w:ind w:left="0"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maximumscore 3</w:t>
      </w:r>
    </w:p>
    <w:p w:rsidR="004357E0" w:rsidRPr="004357E0" w:rsidRDefault="004357E0" w:rsidP="004357E0">
      <w:pPr>
        <w:pStyle w:val="Plattetekst"/>
        <w:spacing w:before="69" w:line="276" w:lineRule="auto"/>
        <w:ind w:left="0"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Voorbeeld van een juist antwoord is:</w:t>
      </w:r>
    </w:p>
    <w:p w:rsidR="004357E0" w:rsidRPr="004357E0" w:rsidRDefault="004357E0" w:rsidP="004357E0">
      <w:pPr>
        <w:pStyle w:val="Plattetekst"/>
        <w:numPr>
          <w:ilvl w:val="0"/>
          <w:numId w:val="34"/>
        </w:numPr>
        <w:spacing w:before="69" w:line="276" w:lineRule="auto"/>
        <w:ind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Deze bron past niet bij het beleid van Filips II omdat (twee van de volgende):  2</w:t>
      </w:r>
    </w:p>
    <w:p w:rsidR="004357E0" w:rsidRPr="004357E0" w:rsidRDefault="004357E0" w:rsidP="004357E0">
      <w:pPr>
        <w:pStyle w:val="Plattetekst"/>
        <w:numPr>
          <w:ilvl w:val="1"/>
          <w:numId w:val="34"/>
        </w:numPr>
        <w:spacing w:before="69" w:line="276" w:lineRule="auto"/>
        <w:ind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 xml:space="preserve">Filips II toestemming geeft een universiteit op te richten waar in vrijheid religie onderwezen mag worden (terwijl Filips II alleen een rooms-katholieke universiteit zou willen). </w:t>
      </w:r>
    </w:p>
    <w:p w:rsidR="004357E0" w:rsidRPr="004357E0" w:rsidRDefault="004357E0" w:rsidP="004357E0">
      <w:pPr>
        <w:pStyle w:val="Plattetekst"/>
        <w:numPr>
          <w:ilvl w:val="0"/>
          <w:numId w:val="34"/>
        </w:numPr>
        <w:spacing w:before="69" w:line="276" w:lineRule="auto"/>
        <w:ind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Filips II zegt Leiden te willen belonen (met hun universiteit) voor  hun trouw tijdens de oorlog/het beleg (terwijl Leiden zich verweerde tegen zijn koninklijke legers).</w:t>
      </w:r>
    </w:p>
    <w:p w:rsidR="004357E0" w:rsidRPr="004357E0" w:rsidRDefault="004357E0" w:rsidP="004357E0">
      <w:pPr>
        <w:pStyle w:val="Plattetekst"/>
        <w:numPr>
          <w:ilvl w:val="0"/>
          <w:numId w:val="34"/>
        </w:numPr>
        <w:spacing w:before="69" w:line="276" w:lineRule="auto"/>
        <w:ind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Filips II zijn onvrede uitspreekt over (de twist en vijandschap van) Alva (terwijl hij Alva zelf heeft aangesteld om de opstand in de Nederlanden te beteugelen).</w:t>
      </w:r>
    </w:p>
    <w:p w:rsidR="004357E0" w:rsidRPr="004357E0" w:rsidRDefault="004357E0" w:rsidP="004357E0">
      <w:pPr>
        <w:pStyle w:val="Plattetekst"/>
        <w:numPr>
          <w:ilvl w:val="0"/>
          <w:numId w:val="34"/>
        </w:numPr>
        <w:spacing w:before="69" w:line="276" w:lineRule="auto"/>
        <w:ind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Filips II op dat moment Willem van Oranje niet meer 'zijn lieve neef' zou noemen (omdat Willem de opstand leidde tegen zijn gezag). De Staten van Holland vaardigden deze akte toch uit naam van Filips II uit, omdat Filips II (in 1574) formeel nog landsheer is (en alleen staatsdocumenten die door hem bezegeld waren rechtsgeldig worden geacht) / omdat er nog formeel van uit wordt gegaan dat de Opstand zich richt tegen de slechte raadgevers van de koning (en niet tegen hem)  1</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p>
    <w:p w:rsidR="004357E0" w:rsidRPr="004357E0" w:rsidRDefault="004357E0" w:rsidP="004357E0">
      <w:pPr>
        <w:spacing w:line="276" w:lineRule="auto"/>
        <w:rPr>
          <w:rFonts w:asciiTheme="minorHAnsi" w:eastAsia="Arial" w:hAnsiTheme="minorHAnsi"/>
          <w:b/>
          <w:color w:val="231F20"/>
          <w:spacing w:val="3"/>
          <w:sz w:val="22"/>
          <w:szCs w:val="22"/>
        </w:rPr>
      </w:pPr>
      <w:r w:rsidRPr="004357E0">
        <w:rPr>
          <w:rFonts w:asciiTheme="minorHAnsi" w:hAnsiTheme="minorHAnsi"/>
          <w:b/>
          <w:color w:val="231F20"/>
          <w:spacing w:val="3"/>
          <w:sz w:val="22"/>
          <w:szCs w:val="22"/>
        </w:rPr>
        <w:br w:type="page"/>
      </w:r>
    </w:p>
    <w:p w:rsidR="004357E0" w:rsidRPr="004357E0" w:rsidRDefault="004357E0" w:rsidP="004357E0">
      <w:pPr>
        <w:spacing w:line="276" w:lineRule="auto"/>
        <w:rPr>
          <w:rFonts w:asciiTheme="minorHAnsi" w:hAnsiTheme="minorHAnsi" w:cs="Arial"/>
          <w:b/>
          <w:sz w:val="22"/>
          <w:szCs w:val="22"/>
        </w:rPr>
      </w:pPr>
      <w:r w:rsidRPr="004357E0">
        <w:rPr>
          <w:rFonts w:asciiTheme="minorHAnsi" w:hAnsiTheme="minorHAnsi" w:cs="Arial"/>
          <w:b/>
          <w:sz w:val="22"/>
          <w:szCs w:val="22"/>
        </w:rPr>
        <w:lastRenderedPageBreak/>
        <w:t>Opdracht 29</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r w:rsidRPr="004357E0">
        <w:rPr>
          <w:rFonts w:asciiTheme="minorHAnsi" w:hAnsiTheme="minorHAnsi"/>
          <w:b/>
          <w:color w:val="231F20"/>
          <w:spacing w:val="3"/>
          <w:sz w:val="22"/>
          <w:szCs w:val="22"/>
          <w:lang w:val="nl-NL"/>
        </w:rPr>
        <w:t>Opdracht v 2016, 1, 11</w:t>
      </w:r>
      <w:r w:rsidR="00D57AA3">
        <w:rPr>
          <w:rFonts w:asciiTheme="minorHAnsi" w:hAnsiTheme="minorHAnsi"/>
          <w:b/>
          <w:color w:val="231F20"/>
          <w:spacing w:val="3"/>
          <w:sz w:val="22"/>
          <w:szCs w:val="22"/>
          <w:lang w:val="nl-NL"/>
        </w:rPr>
        <w:t xml:space="preserve"> (p-waarde=31</w:t>
      </w:r>
      <w:bookmarkStart w:id="0" w:name="_GoBack"/>
      <w:bookmarkEnd w:id="0"/>
      <w:r w:rsidR="00D57AA3">
        <w:rPr>
          <w:rFonts w:asciiTheme="minorHAnsi" w:hAnsiTheme="minorHAnsi"/>
          <w:b/>
          <w:color w:val="231F20"/>
          <w:spacing w:val="3"/>
          <w:sz w:val="22"/>
          <w:szCs w:val="22"/>
          <w:lang w:val="nl-NL"/>
        </w:rPr>
        <w:t>)</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p>
    <w:p w:rsidR="004357E0" w:rsidRPr="004357E0" w:rsidRDefault="004357E0" w:rsidP="004357E0">
      <w:pPr>
        <w:pStyle w:val="Plattetekst"/>
        <w:spacing w:before="23" w:line="276" w:lineRule="auto"/>
        <w:ind w:left="510" w:hanging="510"/>
        <w:rPr>
          <w:rFonts w:asciiTheme="minorHAnsi" w:hAnsiTheme="minorHAnsi"/>
          <w:sz w:val="22"/>
          <w:szCs w:val="22"/>
        </w:rPr>
      </w:pPr>
      <w:proofErr w:type="spellStart"/>
      <w:r w:rsidRPr="004357E0">
        <w:rPr>
          <w:rFonts w:asciiTheme="minorHAnsi" w:hAnsiTheme="minorHAnsi"/>
          <w:color w:val="231F20"/>
          <w:spacing w:val="4"/>
          <w:sz w:val="22"/>
          <w:szCs w:val="22"/>
        </w:rPr>
        <w:t>Titelblad</w:t>
      </w:r>
      <w:proofErr w:type="spellEnd"/>
      <w:r w:rsidRPr="004357E0">
        <w:rPr>
          <w:rFonts w:asciiTheme="minorHAnsi" w:hAnsiTheme="minorHAnsi"/>
          <w:color w:val="231F20"/>
          <w:spacing w:val="10"/>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een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pamflet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uit</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1615,</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getekend</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door</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Willem</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5"/>
          <w:sz w:val="22"/>
          <w:szCs w:val="22"/>
        </w:rPr>
        <w:t>Buytewech</w:t>
      </w:r>
      <w:proofErr w:type="spellEnd"/>
      <w:r w:rsidRPr="004357E0">
        <w:rPr>
          <w:rFonts w:asciiTheme="minorHAnsi" w:hAnsiTheme="minorHAnsi"/>
          <w:color w:val="231F20"/>
          <w:spacing w:val="5"/>
          <w:sz w:val="22"/>
          <w:szCs w:val="22"/>
        </w:rPr>
        <w:t>:</w:t>
      </w:r>
    </w:p>
    <w:p w:rsidR="004357E0" w:rsidRPr="004357E0" w:rsidRDefault="004357E0" w:rsidP="004357E0">
      <w:pPr>
        <w:spacing w:before="5" w:line="276" w:lineRule="auto"/>
        <w:rPr>
          <w:rFonts w:asciiTheme="minorHAnsi" w:eastAsia="Arial" w:hAnsiTheme="minorHAnsi" w:cs="Arial"/>
          <w:sz w:val="22"/>
          <w:szCs w:val="22"/>
        </w:rPr>
      </w:pPr>
    </w:p>
    <w:p w:rsidR="004357E0" w:rsidRPr="004357E0" w:rsidRDefault="004357E0" w:rsidP="004357E0">
      <w:pPr>
        <w:spacing w:line="276" w:lineRule="auto"/>
        <w:ind w:left="510"/>
        <w:rPr>
          <w:rFonts w:asciiTheme="minorHAnsi" w:eastAsia="Arial" w:hAnsiTheme="minorHAnsi" w:cs="Arial"/>
          <w:sz w:val="22"/>
          <w:szCs w:val="22"/>
        </w:rPr>
      </w:pPr>
      <w:r w:rsidRPr="004357E0">
        <w:rPr>
          <w:rFonts w:asciiTheme="minorHAnsi" w:eastAsia="Arial" w:hAnsiTheme="minorHAnsi" w:cs="Arial"/>
          <w:noProof/>
          <w:sz w:val="22"/>
          <w:szCs w:val="22"/>
          <w:lang w:eastAsia="nl-NL"/>
        </w:rPr>
        <w:drawing>
          <wp:inline distT="0" distB="0" distL="0" distR="0">
            <wp:extent cx="5228751" cy="4059936"/>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228751" cy="4059936"/>
                    </a:xfrm>
                    <a:prstGeom prst="rect">
                      <a:avLst/>
                    </a:prstGeom>
                  </pic:spPr>
                </pic:pic>
              </a:graphicData>
            </a:graphic>
          </wp:inline>
        </w:drawing>
      </w:r>
    </w:p>
    <w:p w:rsidR="004357E0" w:rsidRPr="004357E0" w:rsidRDefault="004357E0" w:rsidP="004357E0">
      <w:pPr>
        <w:pStyle w:val="Plattetekst"/>
        <w:spacing w:before="130" w:line="276" w:lineRule="auto"/>
        <w:ind w:left="0"/>
        <w:rPr>
          <w:rFonts w:asciiTheme="minorHAnsi" w:hAnsiTheme="minorHAnsi"/>
          <w:sz w:val="22"/>
          <w:szCs w:val="22"/>
        </w:rPr>
      </w:pPr>
      <w:proofErr w:type="spellStart"/>
      <w:r w:rsidRPr="004357E0">
        <w:rPr>
          <w:rFonts w:asciiTheme="minorHAnsi" w:hAnsiTheme="minorHAnsi"/>
          <w:color w:val="231F20"/>
          <w:spacing w:val="4"/>
          <w:sz w:val="22"/>
          <w:szCs w:val="22"/>
        </w:rPr>
        <w:t>Tekst</w:t>
      </w:r>
      <w:proofErr w:type="spellEnd"/>
      <w:r w:rsidRPr="004357E0">
        <w:rPr>
          <w:rFonts w:asciiTheme="minorHAnsi" w:hAnsiTheme="minorHAnsi"/>
          <w:color w:val="231F20"/>
          <w:spacing w:val="10"/>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prent</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(in</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6"/>
          <w:sz w:val="22"/>
          <w:szCs w:val="22"/>
        </w:rPr>
        <w:t>vertaling</w:t>
      </w:r>
      <w:proofErr w:type="spellEnd"/>
      <w:r w:rsidRPr="004357E0">
        <w:rPr>
          <w:rFonts w:asciiTheme="minorHAnsi" w:hAnsiTheme="minorHAnsi"/>
          <w:color w:val="231F20"/>
          <w:spacing w:val="6"/>
          <w:sz w:val="22"/>
          <w:szCs w:val="22"/>
        </w:rPr>
        <w:t>):</w:t>
      </w:r>
    </w:p>
    <w:p w:rsidR="004357E0" w:rsidRPr="004357E0" w:rsidRDefault="004357E0" w:rsidP="004357E0">
      <w:pPr>
        <w:pStyle w:val="Plattetekst"/>
        <w:spacing w:before="24" w:line="276" w:lineRule="auto"/>
        <w:ind w:left="0" w:right="527"/>
        <w:rPr>
          <w:rFonts w:asciiTheme="minorHAnsi" w:hAnsiTheme="minorHAnsi"/>
          <w:sz w:val="22"/>
          <w:szCs w:val="22"/>
        </w:rPr>
      </w:pPr>
      <w:r w:rsidRPr="004357E0">
        <w:rPr>
          <w:rFonts w:asciiTheme="minorHAnsi" w:hAnsiTheme="minorHAnsi"/>
          <w:color w:val="231F20"/>
          <w:spacing w:val="4"/>
          <w:sz w:val="22"/>
          <w:szCs w:val="22"/>
        </w:rPr>
        <w:t>"</w:t>
      </w:r>
      <w:proofErr w:type="spellStart"/>
      <w:r w:rsidRPr="004357E0">
        <w:rPr>
          <w:rFonts w:asciiTheme="minorHAnsi" w:hAnsiTheme="minorHAnsi"/>
          <w:color w:val="231F20"/>
          <w:spacing w:val="4"/>
          <w:sz w:val="22"/>
          <w:szCs w:val="22"/>
        </w:rPr>
        <w:t>Bemerk</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beroemde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wijsheid</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het</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Hollandse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huishouden</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en</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zie</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aard</w:t>
      </w:r>
      <w:proofErr w:type="spellEnd"/>
      <w:r w:rsidRPr="004357E0">
        <w:rPr>
          <w:rFonts w:asciiTheme="minorHAnsi" w:hAnsiTheme="minorHAnsi"/>
          <w:color w:val="231F20"/>
          <w:spacing w:val="55"/>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het</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luipaard</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dat</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niet</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is</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te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vertrouwen</w:t>
      </w:r>
      <w:proofErr w:type="spellEnd"/>
      <w:r w:rsidRPr="004357E0">
        <w:rPr>
          <w:rFonts w:asciiTheme="minorHAnsi" w:hAnsiTheme="minorHAnsi"/>
          <w:color w:val="231F20"/>
          <w:spacing w:val="5"/>
          <w:sz w:val="22"/>
          <w:szCs w:val="22"/>
        </w:rPr>
        <w:t>".</w:t>
      </w:r>
    </w:p>
    <w:p w:rsidR="004357E0" w:rsidRPr="004357E0" w:rsidRDefault="004357E0" w:rsidP="004357E0">
      <w:pPr>
        <w:pStyle w:val="Plattetekst"/>
        <w:spacing w:line="276" w:lineRule="auto"/>
        <w:ind w:left="0" w:right="451"/>
        <w:rPr>
          <w:rFonts w:asciiTheme="minorHAnsi" w:hAnsiTheme="minorHAnsi"/>
          <w:sz w:val="22"/>
          <w:szCs w:val="22"/>
        </w:rPr>
      </w:pPr>
      <w:proofErr w:type="spellStart"/>
      <w:r w:rsidRPr="004357E0">
        <w:rPr>
          <w:rFonts w:asciiTheme="minorHAnsi" w:hAnsiTheme="minorHAnsi"/>
          <w:color w:val="231F20"/>
          <w:spacing w:val="4"/>
          <w:sz w:val="22"/>
          <w:szCs w:val="22"/>
        </w:rPr>
        <w:t>Rondom</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vrouw</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op</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troon</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w:t>
      </w:r>
      <w:proofErr w:type="spellStart"/>
      <w:r w:rsidRPr="004357E0">
        <w:rPr>
          <w:rFonts w:asciiTheme="minorHAnsi" w:hAnsiTheme="minorHAnsi"/>
          <w:color w:val="231F20"/>
          <w:spacing w:val="4"/>
          <w:sz w:val="22"/>
          <w:szCs w:val="22"/>
        </w:rPr>
        <w:t>midden</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staat</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Bataafse</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heerschappij</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5"/>
          <w:sz w:val="22"/>
          <w:szCs w:val="22"/>
        </w:rPr>
        <w:t>en</w:t>
      </w:r>
      <w:r w:rsidRPr="004357E0">
        <w:rPr>
          <w:rFonts w:asciiTheme="minorHAnsi" w:hAnsiTheme="minorHAnsi"/>
          <w:color w:val="231F20"/>
          <w:spacing w:val="63"/>
          <w:sz w:val="22"/>
          <w:szCs w:val="22"/>
        </w:rPr>
        <w:t xml:space="preserve"> </w:t>
      </w:r>
      <w:r w:rsidRPr="004357E0">
        <w:rPr>
          <w:rFonts w:asciiTheme="minorHAnsi" w:hAnsiTheme="minorHAnsi"/>
          <w:color w:val="231F20"/>
          <w:spacing w:val="4"/>
          <w:sz w:val="22"/>
          <w:szCs w:val="22"/>
        </w:rPr>
        <w:t>"Victoria</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Hollandia</w:t>
      </w:r>
      <w:proofErr w:type="spellEnd"/>
      <w:r w:rsidRPr="004357E0">
        <w:rPr>
          <w:rFonts w:asciiTheme="minorHAnsi" w:hAnsiTheme="minorHAnsi"/>
          <w:color w:val="231F20"/>
          <w:spacing w:val="5"/>
          <w:sz w:val="22"/>
          <w:szCs w:val="22"/>
        </w:rPr>
        <w:t>".</w:t>
      </w:r>
    </w:p>
    <w:p w:rsidR="004357E0" w:rsidRPr="004357E0" w:rsidRDefault="004357E0" w:rsidP="004357E0">
      <w:pPr>
        <w:pStyle w:val="Plattetekst"/>
        <w:spacing w:line="276" w:lineRule="auto"/>
        <w:ind w:left="0" w:right="451"/>
        <w:rPr>
          <w:rFonts w:asciiTheme="minorHAnsi" w:hAnsiTheme="minorHAnsi"/>
          <w:sz w:val="22"/>
          <w:szCs w:val="22"/>
        </w:rPr>
      </w:pPr>
      <w:proofErr w:type="spellStart"/>
      <w:r w:rsidRPr="004357E0">
        <w:rPr>
          <w:rFonts w:asciiTheme="minorHAnsi" w:hAnsiTheme="minorHAnsi"/>
          <w:color w:val="231F20"/>
          <w:spacing w:val="4"/>
          <w:sz w:val="22"/>
          <w:szCs w:val="22"/>
        </w:rPr>
        <w:t>Onder</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linkerfiguur</w:t>
      </w:r>
      <w:proofErr w:type="spellEnd"/>
      <w:r w:rsidRPr="004357E0">
        <w:rPr>
          <w:rFonts w:asciiTheme="minorHAnsi" w:hAnsiTheme="minorHAnsi"/>
          <w:color w:val="231F20"/>
          <w:spacing w:val="14"/>
          <w:sz w:val="22"/>
          <w:szCs w:val="22"/>
        </w:rPr>
        <w:t xml:space="preserve"> </w:t>
      </w:r>
      <w:proofErr w:type="spellStart"/>
      <w:r w:rsidRPr="004357E0">
        <w:rPr>
          <w:rFonts w:asciiTheme="minorHAnsi" w:hAnsiTheme="minorHAnsi"/>
          <w:color w:val="231F20"/>
          <w:spacing w:val="3"/>
          <w:sz w:val="22"/>
          <w:szCs w:val="22"/>
        </w:rPr>
        <w:t>voor</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troon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staat</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w:t>
      </w:r>
      <w:proofErr w:type="spellStart"/>
      <w:r w:rsidRPr="004357E0">
        <w:rPr>
          <w:rFonts w:asciiTheme="minorHAnsi" w:hAnsiTheme="minorHAnsi"/>
          <w:color w:val="231F20"/>
          <w:spacing w:val="4"/>
          <w:sz w:val="22"/>
          <w:szCs w:val="22"/>
        </w:rPr>
        <w:t>Vriend</w:t>
      </w:r>
      <w:proofErr w:type="spellEnd"/>
      <w:r w:rsidRPr="004357E0">
        <w:rPr>
          <w:rFonts w:asciiTheme="minorHAnsi" w:hAnsiTheme="minorHAnsi"/>
          <w:color w:val="231F20"/>
          <w:spacing w:val="10"/>
          <w:sz w:val="22"/>
          <w:szCs w:val="22"/>
        </w:rPr>
        <w:t xml:space="preserve"> </w:t>
      </w:r>
      <w:r w:rsidRPr="004357E0">
        <w:rPr>
          <w:rFonts w:asciiTheme="minorHAnsi" w:hAnsiTheme="minorHAnsi"/>
          <w:color w:val="231F20"/>
          <w:spacing w:val="3"/>
          <w:sz w:val="22"/>
          <w:szCs w:val="22"/>
        </w:rPr>
        <w:t>des</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vaderlands</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0"/>
          <w:sz w:val="22"/>
          <w:szCs w:val="22"/>
        </w:rPr>
        <w:t xml:space="preserve"> </w:t>
      </w:r>
      <w:proofErr w:type="spellStart"/>
      <w:r w:rsidRPr="004357E0">
        <w:rPr>
          <w:rFonts w:asciiTheme="minorHAnsi" w:hAnsiTheme="minorHAnsi"/>
          <w:color w:val="231F20"/>
          <w:spacing w:val="4"/>
          <w:sz w:val="22"/>
          <w:szCs w:val="22"/>
        </w:rPr>
        <w:t>onder</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de</w:t>
      </w:r>
      <w:r w:rsidRPr="004357E0">
        <w:rPr>
          <w:rFonts w:asciiTheme="minorHAnsi" w:hAnsiTheme="minorHAnsi"/>
          <w:color w:val="231F20"/>
          <w:spacing w:val="51"/>
          <w:sz w:val="22"/>
          <w:szCs w:val="22"/>
        </w:rPr>
        <w:t xml:space="preserve"> </w:t>
      </w:r>
      <w:proofErr w:type="spellStart"/>
      <w:r w:rsidRPr="004357E0">
        <w:rPr>
          <w:rFonts w:asciiTheme="minorHAnsi" w:hAnsiTheme="minorHAnsi"/>
          <w:color w:val="231F20"/>
          <w:spacing w:val="4"/>
          <w:sz w:val="22"/>
          <w:szCs w:val="22"/>
        </w:rPr>
        <w:t>rechterfiguren</w:t>
      </w:r>
      <w:proofErr w:type="spellEnd"/>
      <w:r w:rsidRPr="004357E0">
        <w:rPr>
          <w:rFonts w:asciiTheme="minorHAnsi" w:hAnsiTheme="minorHAnsi"/>
          <w:color w:val="231F20"/>
          <w:spacing w:val="10"/>
          <w:sz w:val="22"/>
          <w:szCs w:val="22"/>
        </w:rPr>
        <w:t xml:space="preserve"> </w:t>
      </w:r>
      <w:proofErr w:type="spellStart"/>
      <w:r w:rsidRPr="004357E0">
        <w:rPr>
          <w:rFonts w:asciiTheme="minorHAnsi" w:hAnsiTheme="minorHAnsi"/>
          <w:color w:val="231F20"/>
          <w:spacing w:val="4"/>
          <w:sz w:val="22"/>
          <w:szCs w:val="22"/>
        </w:rPr>
        <w:t>staat</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w:t>
      </w:r>
      <w:proofErr w:type="spellStart"/>
      <w:r w:rsidRPr="004357E0">
        <w:rPr>
          <w:rFonts w:asciiTheme="minorHAnsi" w:hAnsiTheme="minorHAnsi"/>
          <w:color w:val="231F20"/>
          <w:spacing w:val="4"/>
          <w:sz w:val="22"/>
          <w:szCs w:val="22"/>
        </w:rPr>
        <w:t>verenigde</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5"/>
          <w:sz w:val="22"/>
          <w:szCs w:val="22"/>
        </w:rPr>
        <w:t>gemeenten</w:t>
      </w:r>
      <w:proofErr w:type="spellEnd"/>
      <w:r w:rsidRPr="004357E0">
        <w:rPr>
          <w:rFonts w:asciiTheme="minorHAnsi" w:hAnsiTheme="minorHAnsi"/>
          <w:color w:val="231F20"/>
          <w:spacing w:val="5"/>
          <w:sz w:val="22"/>
          <w:szCs w:val="22"/>
        </w:rPr>
        <w:t>".</w:t>
      </w:r>
    </w:p>
    <w:p w:rsidR="004357E0" w:rsidRPr="004357E0" w:rsidRDefault="004357E0" w:rsidP="004357E0">
      <w:pPr>
        <w:pStyle w:val="Plattetekst"/>
        <w:spacing w:line="276" w:lineRule="auto"/>
        <w:ind w:left="0"/>
        <w:rPr>
          <w:rFonts w:asciiTheme="minorHAnsi" w:hAnsiTheme="minorHAnsi"/>
          <w:sz w:val="22"/>
          <w:szCs w:val="22"/>
        </w:rPr>
      </w:pPr>
      <w:r w:rsidRPr="004357E0">
        <w:rPr>
          <w:rFonts w:asciiTheme="minorHAnsi" w:hAnsiTheme="minorHAnsi"/>
          <w:color w:val="231F20"/>
          <w:spacing w:val="3"/>
          <w:sz w:val="22"/>
          <w:szCs w:val="22"/>
        </w:rPr>
        <w:t>Op</w:t>
      </w:r>
      <w:r w:rsidRPr="004357E0">
        <w:rPr>
          <w:rFonts w:asciiTheme="minorHAnsi" w:hAnsiTheme="minorHAnsi"/>
          <w:color w:val="231F20"/>
          <w:spacing w:val="10"/>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piramide</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het</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5"/>
          <w:sz w:val="22"/>
          <w:szCs w:val="22"/>
        </w:rPr>
        <w:t>midden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staat</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"Privilege",</w:t>
      </w:r>
      <w:r w:rsidRPr="004357E0">
        <w:rPr>
          <w:rFonts w:asciiTheme="minorHAnsi" w:hAnsiTheme="minorHAnsi"/>
          <w:color w:val="231F20"/>
          <w:spacing w:val="10"/>
          <w:sz w:val="22"/>
          <w:szCs w:val="22"/>
        </w:rPr>
        <w:t xml:space="preserve"> </w:t>
      </w:r>
      <w:proofErr w:type="spellStart"/>
      <w:r w:rsidRPr="004357E0">
        <w:rPr>
          <w:rFonts w:asciiTheme="minorHAnsi" w:hAnsiTheme="minorHAnsi"/>
          <w:color w:val="231F20"/>
          <w:spacing w:val="4"/>
          <w:sz w:val="22"/>
          <w:szCs w:val="22"/>
        </w:rPr>
        <w:t>onder</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wiedende</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5"/>
          <w:sz w:val="22"/>
          <w:szCs w:val="22"/>
        </w:rPr>
        <w:t>figuren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5"/>
          <w:sz w:val="22"/>
          <w:szCs w:val="22"/>
        </w:rPr>
        <w:t>staat</w:t>
      </w:r>
      <w:proofErr w:type="spellEnd"/>
      <w:r w:rsidRPr="004357E0">
        <w:rPr>
          <w:rFonts w:asciiTheme="minorHAnsi" w:hAnsiTheme="minorHAnsi"/>
          <w:color w:val="231F20"/>
          <w:spacing w:val="51"/>
          <w:w w:val="99"/>
          <w:sz w:val="22"/>
          <w:szCs w:val="22"/>
        </w:rPr>
        <w:t xml:space="preserve"> </w:t>
      </w:r>
      <w:r w:rsidRPr="004357E0">
        <w:rPr>
          <w:rFonts w:asciiTheme="minorHAnsi" w:hAnsiTheme="minorHAnsi"/>
          <w:color w:val="231F20"/>
          <w:spacing w:val="4"/>
          <w:sz w:val="22"/>
          <w:szCs w:val="22"/>
        </w:rPr>
        <w:t>"</w:t>
      </w:r>
      <w:proofErr w:type="spellStart"/>
      <w:r w:rsidRPr="004357E0">
        <w:rPr>
          <w:rFonts w:asciiTheme="minorHAnsi" w:hAnsiTheme="minorHAnsi"/>
          <w:color w:val="231F20"/>
          <w:spacing w:val="4"/>
          <w:sz w:val="22"/>
          <w:szCs w:val="22"/>
        </w:rPr>
        <w:t>macht</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en</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w:t>
      </w:r>
      <w:proofErr w:type="spellStart"/>
      <w:r w:rsidRPr="004357E0">
        <w:rPr>
          <w:rFonts w:asciiTheme="minorHAnsi" w:hAnsiTheme="minorHAnsi"/>
          <w:color w:val="231F20"/>
          <w:spacing w:val="4"/>
          <w:sz w:val="22"/>
          <w:szCs w:val="22"/>
        </w:rPr>
        <w:t>reden</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op</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5"/>
          <w:sz w:val="22"/>
          <w:szCs w:val="22"/>
        </w:rPr>
        <w:t>boomstronk</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staat</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6"/>
          <w:sz w:val="22"/>
          <w:szCs w:val="22"/>
        </w:rPr>
        <w:t>"</w:t>
      </w:r>
      <w:proofErr w:type="spellStart"/>
      <w:r w:rsidRPr="004357E0">
        <w:rPr>
          <w:rFonts w:asciiTheme="minorHAnsi" w:hAnsiTheme="minorHAnsi"/>
          <w:color w:val="231F20"/>
          <w:spacing w:val="6"/>
          <w:sz w:val="22"/>
          <w:szCs w:val="22"/>
        </w:rPr>
        <w:t>Oranje</w:t>
      </w:r>
      <w:proofErr w:type="spellEnd"/>
      <w:r w:rsidRPr="004357E0">
        <w:rPr>
          <w:rFonts w:asciiTheme="minorHAnsi" w:hAnsiTheme="minorHAnsi"/>
          <w:color w:val="231F20"/>
          <w:spacing w:val="6"/>
          <w:sz w:val="22"/>
          <w:szCs w:val="22"/>
        </w:rPr>
        <w:t>".</w:t>
      </w:r>
    </w:p>
    <w:p w:rsidR="004357E0" w:rsidRPr="004357E0" w:rsidRDefault="004357E0" w:rsidP="004357E0">
      <w:pPr>
        <w:pStyle w:val="Plattetekst"/>
        <w:spacing w:line="276" w:lineRule="auto"/>
        <w:ind w:left="0"/>
        <w:rPr>
          <w:rFonts w:asciiTheme="minorHAnsi" w:hAnsiTheme="minorHAnsi"/>
          <w:sz w:val="22"/>
          <w:szCs w:val="22"/>
        </w:rPr>
      </w:pPr>
      <w:r w:rsidRPr="004357E0">
        <w:rPr>
          <w:rFonts w:asciiTheme="minorHAnsi" w:hAnsiTheme="minorHAnsi"/>
          <w:color w:val="231F20"/>
          <w:spacing w:val="2"/>
          <w:sz w:val="22"/>
          <w:szCs w:val="22"/>
        </w:rPr>
        <w:t>Op</w:t>
      </w:r>
      <w:r w:rsidRPr="004357E0">
        <w:rPr>
          <w:rFonts w:asciiTheme="minorHAnsi" w:hAnsiTheme="minorHAnsi"/>
          <w:color w:val="231F20"/>
          <w:spacing w:val="10"/>
          <w:sz w:val="22"/>
          <w:szCs w:val="22"/>
        </w:rPr>
        <w:t xml:space="preserve"> </w:t>
      </w:r>
      <w:r w:rsidRPr="004357E0">
        <w:rPr>
          <w:rFonts w:asciiTheme="minorHAnsi" w:hAnsiTheme="minorHAnsi"/>
          <w:color w:val="231F20"/>
          <w:spacing w:val="3"/>
          <w:sz w:val="22"/>
          <w:szCs w:val="22"/>
        </w:rPr>
        <w:t>het</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gevlochten</w:t>
      </w:r>
      <w:proofErr w:type="spellEnd"/>
      <w:r w:rsidRPr="004357E0">
        <w:rPr>
          <w:rFonts w:asciiTheme="minorHAnsi" w:hAnsiTheme="minorHAnsi"/>
          <w:color w:val="231F20"/>
          <w:spacing w:val="10"/>
          <w:sz w:val="22"/>
          <w:szCs w:val="22"/>
        </w:rPr>
        <w:t xml:space="preserve"> </w:t>
      </w:r>
      <w:proofErr w:type="spellStart"/>
      <w:r w:rsidRPr="004357E0">
        <w:rPr>
          <w:rFonts w:asciiTheme="minorHAnsi" w:hAnsiTheme="minorHAnsi"/>
          <w:color w:val="231F20"/>
          <w:spacing w:val="3"/>
          <w:sz w:val="22"/>
          <w:szCs w:val="22"/>
        </w:rPr>
        <w:t>hek</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staat</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4"/>
          <w:sz w:val="22"/>
          <w:szCs w:val="22"/>
        </w:rPr>
        <w:t>"</w:t>
      </w:r>
      <w:proofErr w:type="spellStart"/>
      <w:r w:rsidRPr="004357E0">
        <w:rPr>
          <w:rFonts w:asciiTheme="minorHAnsi" w:hAnsiTheme="minorHAnsi"/>
          <w:color w:val="231F20"/>
          <w:spacing w:val="4"/>
          <w:sz w:val="22"/>
          <w:szCs w:val="22"/>
        </w:rPr>
        <w:t>trouwicheyt</w:t>
      </w:r>
      <w:proofErr w:type="spellEnd"/>
      <w:r w:rsidRPr="004357E0">
        <w:rPr>
          <w:rFonts w:asciiTheme="minorHAnsi" w:hAnsiTheme="minorHAnsi"/>
          <w:color w:val="231F20"/>
          <w:spacing w:val="4"/>
          <w:sz w:val="22"/>
          <w:szCs w:val="22"/>
        </w:rPr>
        <w:t>"</w:t>
      </w:r>
      <w:r w:rsidRPr="004357E0">
        <w:rPr>
          <w:rFonts w:asciiTheme="minorHAnsi" w:hAnsiTheme="minorHAnsi"/>
          <w:color w:val="231F20"/>
          <w:spacing w:val="10"/>
          <w:sz w:val="22"/>
          <w:szCs w:val="22"/>
        </w:rPr>
        <w:t xml:space="preserve"> </w:t>
      </w:r>
      <w:r w:rsidRPr="004357E0">
        <w:rPr>
          <w:rFonts w:asciiTheme="minorHAnsi" w:hAnsiTheme="minorHAnsi"/>
          <w:color w:val="231F20"/>
          <w:spacing w:val="5"/>
          <w:sz w:val="22"/>
          <w:szCs w:val="22"/>
        </w:rPr>
        <w:t>(</w:t>
      </w:r>
      <w:proofErr w:type="spellStart"/>
      <w:r w:rsidRPr="004357E0">
        <w:rPr>
          <w:rFonts w:asciiTheme="minorHAnsi" w:hAnsiTheme="minorHAnsi"/>
          <w:color w:val="231F20"/>
          <w:spacing w:val="5"/>
          <w:sz w:val="22"/>
          <w:szCs w:val="22"/>
        </w:rPr>
        <w:t>trouw</w:t>
      </w:r>
      <w:proofErr w:type="spellEnd"/>
      <w:r w:rsidRPr="004357E0">
        <w:rPr>
          <w:rFonts w:asciiTheme="minorHAnsi" w:hAnsiTheme="minorHAnsi"/>
          <w:color w:val="231F20"/>
          <w:spacing w:val="5"/>
          <w:sz w:val="22"/>
          <w:szCs w:val="22"/>
        </w:rPr>
        <w:t>).</w:t>
      </w:r>
    </w:p>
    <w:p w:rsidR="004357E0" w:rsidRPr="004357E0" w:rsidRDefault="004357E0" w:rsidP="004357E0">
      <w:pPr>
        <w:pStyle w:val="Plattetekst"/>
        <w:spacing w:before="69" w:line="276" w:lineRule="auto"/>
        <w:ind w:left="-964" w:right="650"/>
        <w:rPr>
          <w:rFonts w:asciiTheme="minorHAnsi" w:hAnsiTheme="minorHAnsi"/>
          <w:b/>
          <w:color w:val="231F20"/>
          <w:spacing w:val="3"/>
          <w:sz w:val="22"/>
          <w:szCs w:val="22"/>
          <w:lang w:val="nl-NL"/>
        </w:rPr>
      </w:pPr>
    </w:p>
    <w:p w:rsidR="004357E0" w:rsidRPr="004357E0" w:rsidRDefault="004357E0" w:rsidP="004357E0">
      <w:pPr>
        <w:spacing w:line="276" w:lineRule="auto"/>
        <w:rPr>
          <w:rFonts w:asciiTheme="minorHAnsi" w:eastAsia="Arial" w:hAnsiTheme="minorHAnsi" w:cs="Arial"/>
          <w:sz w:val="22"/>
          <w:szCs w:val="22"/>
        </w:rPr>
      </w:pPr>
      <w:r w:rsidRPr="004357E0">
        <w:rPr>
          <w:rFonts w:asciiTheme="minorHAnsi" w:hAnsiTheme="minorHAnsi"/>
          <w:i/>
          <w:color w:val="231F20"/>
          <w:spacing w:val="5"/>
          <w:sz w:val="22"/>
          <w:szCs w:val="22"/>
        </w:rPr>
        <w:t>Gebruik</w:t>
      </w:r>
      <w:r w:rsidRPr="004357E0">
        <w:rPr>
          <w:rFonts w:asciiTheme="minorHAnsi" w:hAnsiTheme="minorHAnsi"/>
          <w:i/>
          <w:color w:val="231F20"/>
          <w:spacing w:val="11"/>
          <w:sz w:val="22"/>
          <w:szCs w:val="22"/>
        </w:rPr>
        <w:t xml:space="preserve"> de </w:t>
      </w:r>
      <w:r w:rsidRPr="004357E0">
        <w:rPr>
          <w:rFonts w:asciiTheme="minorHAnsi" w:hAnsiTheme="minorHAnsi"/>
          <w:i/>
          <w:color w:val="231F20"/>
          <w:spacing w:val="3"/>
          <w:sz w:val="22"/>
          <w:szCs w:val="22"/>
        </w:rPr>
        <w:t>bron</w:t>
      </w:r>
    </w:p>
    <w:p w:rsidR="004357E0" w:rsidRPr="004357E0" w:rsidRDefault="004357E0" w:rsidP="004357E0">
      <w:pPr>
        <w:pStyle w:val="Plattetekst"/>
        <w:spacing w:before="23" w:line="276" w:lineRule="auto"/>
        <w:ind w:left="0" w:right="716"/>
        <w:rPr>
          <w:rFonts w:asciiTheme="minorHAnsi" w:hAnsiTheme="minorHAnsi"/>
          <w:color w:val="231F20"/>
          <w:spacing w:val="6"/>
          <w:sz w:val="22"/>
          <w:szCs w:val="22"/>
        </w:rPr>
      </w:pPr>
      <w:proofErr w:type="spellStart"/>
      <w:r w:rsidRPr="004357E0">
        <w:rPr>
          <w:rFonts w:asciiTheme="minorHAnsi" w:hAnsiTheme="minorHAnsi"/>
          <w:color w:val="231F20"/>
          <w:spacing w:val="3"/>
          <w:sz w:val="22"/>
          <w:szCs w:val="22"/>
        </w:rPr>
        <w:t>Deze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prent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sluit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aan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bij</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een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debat</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0"/>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Republiek</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over</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buitenlandse</w:t>
      </w:r>
      <w:proofErr w:type="spellEnd"/>
      <w:r w:rsidRPr="004357E0">
        <w:rPr>
          <w:rFonts w:asciiTheme="minorHAnsi" w:hAnsiTheme="minorHAnsi"/>
          <w:color w:val="231F20"/>
          <w:spacing w:val="37"/>
          <w:sz w:val="22"/>
          <w:szCs w:val="22"/>
        </w:rPr>
        <w:t xml:space="preserve"> </w:t>
      </w:r>
      <w:proofErr w:type="spellStart"/>
      <w:r w:rsidRPr="004357E0">
        <w:rPr>
          <w:rFonts w:asciiTheme="minorHAnsi" w:hAnsiTheme="minorHAnsi"/>
          <w:color w:val="231F20"/>
          <w:spacing w:val="4"/>
          <w:sz w:val="22"/>
          <w:szCs w:val="22"/>
        </w:rPr>
        <w:t>politiek</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die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6"/>
          <w:sz w:val="22"/>
          <w:szCs w:val="22"/>
        </w:rPr>
        <w:t>tijd</w:t>
      </w:r>
      <w:proofErr w:type="spellEnd"/>
      <w:r w:rsidRPr="004357E0">
        <w:rPr>
          <w:rFonts w:asciiTheme="minorHAnsi" w:hAnsiTheme="minorHAnsi"/>
          <w:color w:val="231F20"/>
          <w:spacing w:val="6"/>
          <w:sz w:val="22"/>
          <w:szCs w:val="22"/>
        </w:rPr>
        <w:t>.</w:t>
      </w:r>
    </w:p>
    <w:p w:rsidR="004357E0" w:rsidRPr="004357E0" w:rsidRDefault="004357E0" w:rsidP="004357E0">
      <w:pPr>
        <w:pStyle w:val="Plattetekst"/>
        <w:spacing w:before="23" w:line="276" w:lineRule="auto"/>
        <w:ind w:left="0" w:right="716"/>
        <w:rPr>
          <w:rFonts w:asciiTheme="minorHAnsi" w:hAnsiTheme="minorHAnsi"/>
          <w:sz w:val="22"/>
          <w:szCs w:val="22"/>
        </w:rPr>
      </w:pPr>
    </w:p>
    <w:p w:rsidR="004357E0" w:rsidRPr="004357E0" w:rsidRDefault="004357E0" w:rsidP="004357E0">
      <w:pPr>
        <w:tabs>
          <w:tab w:val="left" w:pos="562"/>
          <w:tab w:val="left" w:pos="1077"/>
        </w:tabs>
        <w:spacing w:line="276" w:lineRule="auto"/>
        <w:rPr>
          <w:rFonts w:asciiTheme="minorHAnsi" w:eastAsia="Arial" w:hAnsiTheme="minorHAnsi" w:cs="Arial"/>
          <w:sz w:val="22"/>
          <w:szCs w:val="22"/>
        </w:rPr>
      </w:pPr>
      <w:r w:rsidRPr="004357E0">
        <w:rPr>
          <w:rFonts w:asciiTheme="minorHAnsi" w:hAnsiTheme="minorHAnsi"/>
          <w:color w:val="231F20"/>
          <w:spacing w:val="2"/>
          <w:w w:val="95"/>
          <w:sz w:val="22"/>
          <w:szCs w:val="22"/>
        </w:rPr>
        <w:t xml:space="preserve">4p </w:t>
      </w:r>
      <w:r w:rsidRPr="004357E0">
        <w:rPr>
          <w:rFonts w:asciiTheme="minorHAnsi" w:hAnsiTheme="minorHAnsi"/>
          <w:color w:val="231F20"/>
          <w:spacing w:val="4"/>
          <w:sz w:val="22"/>
          <w:szCs w:val="22"/>
        </w:rPr>
        <w:t>Licht</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dit</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toe</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6"/>
          <w:sz w:val="22"/>
          <w:szCs w:val="22"/>
        </w:rPr>
        <w:t>door:</w:t>
      </w:r>
    </w:p>
    <w:p w:rsidR="004357E0" w:rsidRPr="004357E0" w:rsidRDefault="004357E0" w:rsidP="004357E0">
      <w:pPr>
        <w:pStyle w:val="Plattetekst"/>
        <w:numPr>
          <w:ilvl w:val="0"/>
          <w:numId w:val="31"/>
        </w:numPr>
        <w:tabs>
          <w:tab w:val="left" w:pos="1475"/>
        </w:tabs>
        <w:spacing w:before="8" w:line="276" w:lineRule="auto"/>
        <w:ind w:left="397" w:hanging="397"/>
        <w:rPr>
          <w:rFonts w:asciiTheme="minorHAnsi" w:hAnsiTheme="minorHAnsi"/>
          <w:sz w:val="22"/>
          <w:szCs w:val="22"/>
        </w:rPr>
      </w:pP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r w:rsidRPr="004357E0">
        <w:rPr>
          <w:rFonts w:asciiTheme="minorHAnsi" w:hAnsiTheme="minorHAnsi"/>
          <w:color w:val="231F20"/>
          <w:spacing w:val="3"/>
          <w:sz w:val="22"/>
          <w:szCs w:val="22"/>
        </w:rPr>
        <w:t>kern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van</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dit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debat</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weer</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2"/>
          <w:sz w:val="22"/>
          <w:szCs w:val="22"/>
        </w:rPr>
        <w:t>te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geven</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en</w:t>
      </w:r>
    </w:p>
    <w:p w:rsidR="004357E0" w:rsidRPr="004357E0" w:rsidRDefault="004357E0" w:rsidP="004357E0">
      <w:pPr>
        <w:pStyle w:val="Plattetekst"/>
        <w:numPr>
          <w:ilvl w:val="0"/>
          <w:numId w:val="31"/>
        </w:numPr>
        <w:tabs>
          <w:tab w:val="left" w:pos="1475"/>
        </w:tabs>
        <w:spacing w:before="6" w:line="276" w:lineRule="auto"/>
        <w:ind w:left="397" w:hanging="397"/>
        <w:rPr>
          <w:rFonts w:asciiTheme="minorHAnsi" w:hAnsiTheme="minorHAnsi"/>
          <w:sz w:val="22"/>
          <w:szCs w:val="22"/>
        </w:rPr>
      </w:pPr>
      <w:proofErr w:type="spellStart"/>
      <w:r w:rsidRPr="004357E0">
        <w:rPr>
          <w:rFonts w:asciiTheme="minorHAnsi" w:hAnsiTheme="minorHAnsi"/>
          <w:color w:val="231F20"/>
          <w:spacing w:val="3"/>
          <w:sz w:val="22"/>
          <w:szCs w:val="22"/>
        </w:rPr>
        <w:lastRenderedPageBreak/>
        <w:t>aan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2"/>
          <w:sz w:val="22"/>
          <w:szCs w:val="22"/>
        </w:rPr>
        <w:t>te</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geven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waarom</w:t>
      </w:r>
      <w:proofErr w:type="spellEnd"/>
      <w:r w:rsidRPr="004357E0">
        <w:rPr>
          <w:rFonts w:asciiTheme="minorHAnsi" w:hAnsiTheme="minorHAnsi"/>
          <w:color w:val="231F20"/>
          <w:spacing w:val="13"/>
          <w:sz w:val="22"/>
          <w:szCs w:val="22"/>
        </w:rPr>
        <w:t xml:space="preserve"> </w:t>
      </w:r>
      <w:proofErr w:type="spellStart"/>
      <w:r w:rsidRPr="004357E0">
        <w:rPr>
          <w:rFonts w:asciiTheme="minorHAnsi" w:hAnsiTheme="minorHAnsi"/>
          <w:color w:val="231F20"/>
          <w:spacing w:val="3"/>
          <w:sz w:val="22"/>
          <w:szCs w:val="22"/>
        </w:rPr>
        <w:t>dit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debat</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4"/>
          <w:sz w:val="22"/>
          <w:szCs w:val="22"/>
        </w:rPr>
        <w:t>juist</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3"/>
          <w:sz w:val="22"/>
          <w:szCs w:val="22"/>
        </w:rPr>
        <w:t>die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tijd</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plaatsvindt</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5"/>
          <w:sz w:val="22"/>
          <w:szCs w:val="22"/>
        </w:rPr>
        <w:t>en</w:t>
      </w:r>
    </w:p>
    <w:p w:rsidR="004357E0" w:rsidRPr="004357E0" w:rsidRDefault="004357E0" w:rsidP="004357E0">
      <w:pPr>
        <w:pStyle w:val="Plattetekst"/>
        <w:numPr>
          <w:ilvl w:val="0"/>
          <w:numId w:val="31"/>
        </w:numPr>
        <w:tabs>
          <w:tab w:val="left" w:pos="1475"/>
        </w:tabs>
        <w:spacing w:before="6" w:line="276" w:lineRule="auto"/>
        <w:ind w:left="397" w:right="701" w:hanging="397"/>
        <w:rPr>
          <w:rFonts w:asciiTheme="minorHAnsi" w:hAnsiTheme="minorHAnsi"/>
          <w:sz w:val="22"/>
          <w:szCs w:val="22"/>
        </w:rPr>
      </w:pPr>
      <w:r w:rsidRPr="004357E0">
        <w:rPr>
          <w:rFonts w:asciiTheme="minorHAnsi" w:hAnsiTheme="minorHAnsi"/>
          <w:color w:val="231F20"/>
          <w:spacing w:val="4"/>
          <w:sz w:val="22"/>
          <w:szCs w:val="22"/>
        </w:rPr>
        <w:t>met</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een</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4"/>
          <w:sz w:val="22"/>
          <w:szCs w:val="22"/>
        </w:rPr>
        <w:t>element</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uit</w:t>
      </w:r>
      <w:proofErr w:type="spellEnd"/>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bron</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uit</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te</w:t>
      </w:r>
      <w:proofErr w:type="spellEnd"/>
      <w:r w:rsidRPr="004357E0">
        <w:rPr>
          <w:rFonts w:asciiTheme="minorHAnsi" w:hAnsiTheme="minorHAnsi"/>
          <w:color w:val="231F20"/>
          <w:spacing w:val="10"/>
          <w:sz w:val="22"/>
          <w:szCs w:val="22"/>
        </w:rPr>
        <w:t xml:space="preserve"> </w:t>
      </w:r>
      <w:proofErr w:type="spellStart"/>
      <w:r w:rsidRPr="004357E0">
        <w:rPr>
          <w:rFonts w:asciiTheme="minorHAnsi" w:hAnsiTheme="minorHAnsi"/>
          <w:color w:val="231F20"/>
          <w:spacing w:val="4"/>
          <w:sz w:val="22"/>
          <w:szCs w:val="22"/>
        </w:rPr>
        <w:t>leggen</w:t>
      </w:r>
      <w:proofErr w:type="spellEnd"/>
      <w:r w:rsidRPr="004357E0">
        <w:rPr>
          <w:rFonts w:asciiTheme="minorHAnsi" w:hAnsiTheme="minorHAnsi"/>
          <w:color w:val="231F20"/>
          <w:spacing w:val="11"/>
          <w:sz w:val="22"/>
          <w:szCs w:val="22"/>
        </w:rPr>
        <w:t xml:space="preserve"> </w:t>
      </w:r>
      <w:proofErr w:type="spellStart"/>
      <w:r w:rsidRPr="004357E0">
        <w:rPr>
          <w:rFonts w:asciiTheme="minorHAnsi" w:hAnsiTheme="minorHAnsi"/>
          <w:color w:val="231F20"/>
          <w:spacing w:val="3"/>
          <w:sz w:val="22"/>
          <w:szCs w:val="22"/>
        </w:rPr>
        <w:t>welk</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standpunt</w:t>
      </w:r>
      <w:proofErr w:type="spellEnd"/>
      <w:r w:rsidRPr="004357E0">
        <w:rPr>
          <w:rFonts w:asciiTheme="minorHAnsi" w:hAnsiTheme="minorHAnsi"/>
          <w:color w:val="231F20"/>
          <w:spacing w:val="11"/>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3"/>
          <w:sz w:val="22"/>
          <w:szCs w:val="22"/>
        </w:rPr>
        <w:t>dit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debat</w:t>
      </w:r>
      <w:proofErr w:type="spellEnd"/>
      <w:r w:rsidRPr="004357E0">
        <w:rPr>
          <w:rFonts w:asciiTheme="minorHAnsi" w:hAnsiTheme="minorHAnsi"/>
          <w:color w:val="231F20"/>
          <w:spacing w:val="43"/>
          <w:sz w:val="22"/>
          <w:szCs w:val="22"/>
        </w:rPr>
        <w:t xml:space="preserve"> </w:t>
      </w:r>
      <w:r w:rsidRPr="004357E0">
        <w:rPr>
          <w:rFonts w:asciiTheme="minorHAnsi" w:hAnsiTheme="minorHAnsi"/>
          <w:color w:val="231F20"/>
          <w:spacing w:val="2"/>
          <w:sz w:val="22"/>
          <w:szCs w:val="22"/>
        </w:rPr>
        <w:t>in</w:t>
      </w:r>
      <w:r w:rsidRPr="004357E0">
        <w:rPr>
          <w:rFonts w:asciiTheme="minorHAnsi" w:hAnsiTheme="minorHAnsi"/>
          <w:color w:val="231F20"/>
          <w:spacing w:val="12"/>
          <w:sz w:val="22"/>
          <w:szCs w:val="22"/>
        </w:rPr>
        <w:t xml:space="preserve"> </w:t>
      </w:r>
      <w:r w:rsidRPr="004357E0">
        <w:rPr>
          <w:rFonts w:asciiTheme="minorHAnsi" w:hAnsiTheme="minorHAnsi"/>
          <w:color w:val="231F20"/>
          <w:spacing w:val="2"/>
          <w:sz w:val="22"/>
          <w:szCs w:val="22"/>
        </w:rPr>
        <w:t>de</w:t>
      </w:r>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prent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4"/>
          <w:sz w:val="22"/>
          <w:szCs w:val="22"/>
        </w:rPr>
        <w:t>wordt</w:t>
      </w:r>
      <w:proofErr w:type="spellEnd"/>
      <w:r w:rsidRPr="004357E0">
        <w:rPr>
          <w:rFonts w:asciiTheme="minorHAnsi" w:hAnsiTheme="minorHAnsi"/>
          <w:color w:val="231F20"/>
          <w:spacing w:val="12"/>
          <w:sz w:val="22"/>
          <w:szCs w:val="22"/>
        </w:rPr>
        <w:t xml:space="preserve"> </w:t>
      </w:r>
      <w:proofErr w:type="spellStart"/>
      <w:r w:rsidRPr="004357E0">
        <w:rPr>
          <w:rFonts w:asciiTheme="minorHAnsi" w:hAnsiTheme="minorHAnsi"/>
          <w:color w:val="231F20"/>
          <w:spacing w:val="5"/>
          <w:sz w:val="22"/>
          <w:szCs w:val="22"/>
        </w:rPr>
        <w:t>weergegeven</w:t>
      </w:r>
      <w:proofErr w:type="spellEnd"/>
      <w:r w:rsidRPr="004357E0">
        <w:rPr>
          <w:rFonts w:asciiTheme="minorHAnsi" w:hAnsiTheme="minorHAnsi"/>
          <w:color w:val="231F20"/>
          <w:spacing w:val="5"/>
          <w:sz w:val="22"/>
          <w:szCs w:val="22"/>
        </w:rPr>
        <w:t>.</w:t>
      </w:r>
    </w:p>
    <w:p w:rsidR="004357E0" w:rsidRPr="004357E0" w:rsidRDefault="004357E0" w:rsidP="004357E0">
      <w:pPr>
        <w:pStyle w:val="Plattetekst"/>
        <w:spacing w:before="69" w:line="276" w:lineRule="auto"/>
        <w:ind w:left="0" w:right="650"/>
        <w:rPr>
          <w:rFonts w:asciiTheme="minorHAnsi" w:hAnsiTheme="minorHAnsi"/>
          <w:b/>
          <w:color w:val="231F20"/>
          <w:spacing w:val="3"/>
          <w:sz w:val="22"/>
          <w:szCs w:val="22"/>
          <w:lang w:val="nl-NL"/>
        </w:rPr>
      </w:pPr>
    </w:p>
    <w:p w:rsidR="004357E0" w:rsidRPr="004357E0" w:rsidRDefault="004357E0" w:rsidP="004357E0">
      <w:pPr>
        <w:pStyle w:val="Plattetekst"/>
        <w:spacing w:before="69" w:line="276" w:lineRule="auto"/>
        <w:ind w:left="0"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maximumscore 4</w:t>
      </w:r>
    </w:p>
    <w:p w:rsidR="004357E0" w:rsidRPr="004357E0" w:rsidRDefault="004357E0" w:rsidP="004357E0">
      <w:pPr>
        <w:pStyle w:val="Plattetekst"/>
        <w:spacing w:before="69" w:line="276" w:lineRule="auto"/>
        <w:ind w:left="0"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Voorbeeld van een juist antwoord is:</w:t>
      </w:r>
    </w:p>
    <w:p w:rsidR="004357E0" w:rsidRPr="004357E0" w:rsidRDefault="004357E0" w:rsidP="004357E0">
      <w:pPr>
        <w:pStyle w:val="Plattetekst"/>
        <w:numPr>
          <w:ilvl w:val="0"/>
          <w:numId w:val="35"/>
        </w:numPr>
        <w:spacing w:before="69" w:line="276" w:lineRule="auto"/>
        <w:ind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Het debat gaat over de vraag of de oorlog met Spanje moet worden hervat of niet / of de Republiek waakzaam genoeg is tegenover Spanje  1</w:t>
      </w:r>
    </w:p>
    <w:p w:rsidR="004357E0" w:rsidRPr="004357E0" w:rsidRDefault="004357E0" w:rsidP="004357E0">
      <w:pPr>
        <w:pStyle w:val="Plattetekst"/>
        <w:numPr>
          <w:ilvl w:val="0"/>
          <w:numId w:val="35"/>
        </w:numPr>
        <w:spacing w:before="69" w:line="276" w:lineRule="auto"/>
        <w:ind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Dit debat speelt zich af tijdens het (Twaalfjarig) Bestand / de wapenstilstand met Spanje  1</w:t>
      </w:r>
    </w:p>
    <w:p w:rsidR="004357E0" w:rsidRPr="004357E0" w:rsidRDefault="004357E0" w:rsidP="004357E0">
      <w:pPr>
        <w:pStyle w:val="Plattetekst"/>
        <w:numPr>
          <w:ilvl w:val="0"/>
          <w:numId w:val="35"/>
        </w:numPr>
        <w:spacing w:before="69" w:line="276" w:lineRule="auto"/>
        <w:ind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In de prent wordt Spanje afgebeeld als een gevaarlijk/onbetrouwbaar luipaard / wordt afgebeeld dat (Spaanse) soldaten klaarstaan om toe te slaan  1</w:t>
      </w:r>
    </w:p>
    <w:p w:rsidR="004357E0" w:rsidRPr="004357E0" w:rsidRDefault="004357E0" w:rsidP="004357E0">
      <w:pPr>
        <w:pStyle w:val="Plattetekst"/>
        <w:numPr>
          <w:ilvl w:val="0"/>
          <w:numId w:val="35"/>
        </w:numPr>
        <w:spacing w:before="69" w:line="276" w:lineRule="auto"/>
        <w:ind w:right="650"/>
        <w:rPr>
          <w:rFonts w:asciiTheme="minorHAnsi" w:hAnsiTheme="minorHAnsi"/>
          <w:color w:val="231F20"/>
          <w:spacing w:val="3"/>
          <w:sz w:val="22"/>
          <w:szCs w:val="22"/>
          <w:lang w:val="nl-NL"/>
        </w:rPr>
      </w:pPr>
      <w:r w:rsidRPr="004357E0">
        <w:rPr>
          <w:rFonts w:asciiTheme="minorHAnsi" w:hAnsiTheme="minorHAnsi"/>
          <w:color w:val="231F20"/>
          <w:spacing w:val="3"/>
          <w:sz w:val="22"/>
          <w:szCs w:val="22"/>
          <w:lang w:val="nl-NL"/>
        </w:rPr>
        <w:t>waaruit blijkt dat in de prent de mening weergegeven wordt dat de Republiek Spanje niet moet vertrouwen / rekening moet houden met  hervatting van de oorlog / waakzaam moet blijven  1</w:t>
      </w:r>
    </w:p>
    <w:p w:rsidR="004357E0" w:rsidRPr="004357E0" w:rsidRDefault="004357E0" w:rsidP="004357E0">
      <w:pPr>
        <w:spacing w:line="276" w:lineRule="auto"/>
        <w:rPr>
          <w:rFonts w:asciiTheme="minorHAnsi" w:hAnsiTheme="minorHAnsi" w:cs="Arial"/>
          <w:sz w:val="22"/>
          <w:szCs w:val="22"/>
        </w:rPr>
      </w:pPr>
    </w:p>
    <w:p w:rsidR="0028523F" w:rsidRPr="00DB2AD1" w:rsidRDefault="0028523F" w:rsidP="0028523F">
      <w:pPr>
        <w:spacing w:line="276" w:lineRule="auto"/>
        <w:rPr>
          <w:rFonts w:ascii="Calibri" w:hAnsi="Calibri"/>
          <w:b/>
          <w:sz w:val="22"/>
          <w:szCs w:val="22"/>
        </w:rPr>
      </w:pPr>
      <w:r w:rsidRPr="00DB2AD1">
        <w:rPr>
          <w:rFonts w:ascii="Calibri" w:hAnsi="Calibri"/>
          <w:b/>
          <w:sz w:val="22"/>
          <w:szCs w:val="22"/>
        </w:rPr>
        <w:t xml:space="preserve">Opdracht </w:t>
      </w:r>
      <w:r>
        <w:rPr>
          <w:rFonts w:ascii="Calibri" w:hAnsi="Calibri"/>
          <w:b/>
          <w:sz w:val="22"/>
          <w:szCs w:val="22"/>
        </w:rPr>
        <w:t>30</w:t>
      </w:r>
      <w:r w:rsidRPr="00DB2AD1">
        <w:rPr>
          <w:rFonts w:ascii="Calibri" w:hAnsi="Calibri"/>
          <w:b/>
          <w:sz w:val="22"/>
          <w:szCs w:val="22"/>
        </w:rPr>
        <w:t xml:space="preserve"> (havo 2016 tijdvak 2, 7)</w:t>
      </w:r>
    </w:p>
    <w:p w:rsidR="0028523F" w:rsidRPr="00DB2AD1" w:rsidRDefault="0028523F" w:rsidP="0028523F">
      <w:pPr>
        <w:spacing w:line="276" w:lineRule="auto"/>
        <w:rPr>
          <w:rFonts w:ascii="Calibri" w:hAnsi="Calibri"/>
          <w:sz w:val="22"/>
          <w:szCs w:val="22"/>
        </w:rPr>
      </w:pPr>
    </w:p>
    <w:p w:rsidR="0028523F" w:rsidRPr="00637DA0" w:rsidRDefault="0028523F" w:rsidP="0028523F">
      <w:pPr>
        <w:spacing w:line="276" w:lineRule="auto"/>
        <w:rPr>
          <w:rFonts w:ascii="Calibri" w:hAnsi="Calibri"/>
          <w:b/>
          <w:sz w:val="22"/>
          <w:szCs w:val="22"/>
        </w:rPr>
      </w:pPr>
      <w:r w:rsidRPr="00637DA0">
        <w:rPr>
          <w:rFonts w:ascii="Calibri" w:hAnsi="Calibri"/>
          <w:b/>
          <w:sz w:val="22"/>
          <w:szCs w:val="22"/>
        </w:rPr>
        <w:t>Bron</w:t>
      </w:r>
    </w:p>
    <w:p w:rsidR="0028523F" w:rsidRPr="00DB2AD1" w:rsidRDefault="0028523F" w:rsidP="0028523F">
      <w:pPr>
        <w:spacing w:line="276" w:lineRule="auto"/>
        <w:rPr>
          <w:rFonts w:ascii="Calibri" w:hAnsi="Calibri"/>
          <w:b/>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Deze bron bestaat uit drie fragmenten van documenten uit de regering van Karel V:</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fragment A</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Op de vergadering komen sommige stadhouders van het ene gewest of het andere gewest en daarnaast enkele geleerden en voortreffelijke mannen die door hun deugd, waarde en verdiensten, gekozen worden door de landsheer voor deze waardige taak.</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fragment B</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Nadat we gisteren hier de rede van Luther hebben gehoord, zeg ik u dat ik het betreur zo lang te hebben geaarzeld tegen hem op te treden. Ik wil hem nooit meer horen! Hij moge zijn vrijgeleide hebben! Maar ik zal hem voortaan als beruchte ketter beschouwen en hoop dat gij allen als goede christenen hetzelfde zult doen.</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fragment C</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Wij bevelen voorts dat niemand het waagt personen die voor ketter gehouden worden of van ketterij verdacht worden, te herbergen, te laten logeren, in zijn huis te ontvangen, voedsel, kleren of geld te verstrekken of anderszins te begunstigen.</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 xml:space="preserve">Gebruik </w:t>
      </w:r>
      <w:r>
        <w:rPr>
          <w:rFonts w:ascii="Calibri" w:hAnsi="Calibri"/>
          <w:sz w:val="22"/>
          <w:szCs w:val="22"/>
        </w:rPr>
        <w:t xml:space="preserve">de </w:t>
      </w:r>
      <w:r w:rsidRPr="00DB2AD1">
        <w:rPr>
          <w:rFonts w:ascii="Calibri" w:hAnsi="Calibri"/>
          <w:sz w:val="22"/>
          <w:szCs w:val="22"/>
        </w:rPr>
        <w:t>bron</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De drie fragmenten A, B en C passen bij de onderstaande drie historische begrippen:</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1</w:t>
      </w:r>
      <w:r w:rsidRPr="00DB2AD1">
        <w:rPr>
          <w:rFonts w:ascii="Calibri" w:hAnsi="Calibri"/>
          <w:sz w:val="22"/>
          <w:szCs w:val="22"/>
        </w:rPr>
        <w:tab/>
        <w:t>de Rijksdag in Worms</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2</w:t>
      </w:r>
      <w:r w:rsidRPr="00DB2AD1">
        <w:rPr>
          <w:rFonts w:ascii="Calibri" w:hAnsi="Calibri"/>
          <w:sz w:val="22"/>
          <w:szCs w:val="22"/>
        </w:rPr>
        <w:tab/>
        <w:t>de Raad van State</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3</w:t>
      </w:r>
      <w:r w:rsidRPr="00DB2AD1">
        <w:rPr>
          <w:rFonts w:ascii="Calibri" w:hAnsi="Calibri"/>
          <w:sz w:val="22"/>
          <w:szCs w:val="22"/>
        </w:rPr>
        <w:tab/>
        <w:t>de Bloedplakkaten.</w:t>
      </w:r>
    </w:p>
    <w:p w:rsidR="0028523F"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2p</w:t>
      </w:r>
      <w:r>
        <w:rPr>
          <w:rFonts w:ascii="Calibri" w:hAnsi="Calibri"/>
          <w:sz w:val="22"/>
          <w:szCs w:val="22"/>
        </w:rPr>
        <w:t xml:space="preserve"> </w:t>
      </w:r>
      <w:r w:rsidRPr="00DB2AD1">
        <w:rPr>
          <w:rFonts w:ascii="Calibri" w:hAnsi="Calibri"/>
          <w:sz w:val="22"/>
          <w:szCs w:val="22"/>
        </w:rPr>
        <w:t>Geef bij elk begrip aan, welk tekstfragment erbij hoort. Noteer alleen cijfers en letters.</w:t>
      </w:r>
    </w:p>
    <w:p w:rsidR="0028523F" w:rsidRPr="00DB2AD1" w:rsidRDefault="0028523F" w:rsidP="0028523F">
      <w:pPr>
        <w:spacing w:line="276" w:lineRule="auto"/>
        <w:rPr>
          <w:rFonts w:ascii="Calibri" w:hAnsi="Calibri"/>
          <w:sz w:val="22"/>
          <w:szCs w:val="22"/>
        </w:rPr>
      </w:pPr>
    </w:p>
    <w:p w:rsidR="0028523F" w:rsidRDefault="0028523F" w:rsidP="0028523F">
      <w:pPr>
        <w:spacing w:line="276" w:lineRule="auto"/>
        <w:rPr>
          <w:rFonts w:ascii="Calibri" w:hAnsi="Calibri"/>
          <w:sz w:val="22"/>
          <w:szCs w:val="22"/>
        </w:rPr>
      </w:pPr>
      <w:r w:rsidRPr="00DB2AD1">
        <w:rPr>
          <w:rFonts w:ascii="Calibri" w:hAnsi="Calibri"/>
          <w:sz w:val="22"/>
          <w:szCs w:val="22"/>
        </w:rPr>
        <w:t xml:space="preserve">De juiste combinaties zijn: 1 - B, 2 - A, 3 </w:t>
      </w:r>
      <w:r>
        <w:rPr>
          <w:rFonts w:ascii="Calibri" w:hAnsi="Calibri"/>
          <w:sz w:val="22"/>
          <w:szCs w:val="22"/>
        </w:rPr>
        <w:t>–</w:t>
      </w:r>
      <w:r w:rsidRPr="00DB2AD1">
        <w:rPr>
          <w:rFonts w:ascii="Calibri" w:hAnsi="Calibri"/>
          <w:sz w:val="22"/>
          <w:szCs w:val="22"/>
        </w:rPr>
        <w:t xml:space="preserve"> C</w:t>
      </w:r>
    </w:p>
    <w:p w:rsidR="0028523F"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indien drie combinaties juist</w:t>
      </w:r>
      <w:r>
        <w:rPr>
          <w:rFonts w:ascii="Calibri" w:hAnsi="Calibri"/>
          <w:sz w:val="22"/>
          <w:szCs w:val="22"/>
        </w:rPr>
        <w:t xml:space="preserve"> </w:t>
      </w:r>
      <w:r w:rsidRPr="00DB2AD1">
        <w:rPr>
          <w:rFonts w:ascii="Calibri" w:hAnsi="Calibri"/>
          <w:sz w:val="22"/>
          <w:szCs w:val="22"/>
        </w:rPr>
        <w:t>2</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indien twee combinaties juist</w:t>
      </w:r>
      <w:r>
        <w:rPr>
          <w:rFonts w:ascii="Calibri" w:hAnsi="Calibri"/>
          <w:sz w:val="22"/>
          <w:szCs w:val="22"/>
        </w:rPr>
        <w:t xml:space="preserve"> </w:t>
      </w:r>
      <w:r w:rsidRPr="00DB2AD1">
        <w:rPr>
          <w:rFonts w:ascii="Calibri" w:hAnsi="Calibri"/>
          <w:sz w:val="22"/>
          <w:szCs w:val="22"/>
        </w:rPr>
        <w:t>1</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indien minder dan twee combinaties juist</w:t>
      </w:r>
      <w:r>
        <w:rPr>
          <w:rFonts w:ascii="Calibri" w:hAnsi="Calibri"/>
          <w:sz w:val="22"/>
          <w:szCs w:val="22"/>
        </w:rPr>
        <w:t xml:space="preserve"> </w:t>
      </w:r>
      <w:r w:rsidRPr="00DB2AD1">
        <w:rPr>
          <w:rFonts w:ascii="Calibri" w:hAnsi="Calibri"/>
          <w:sz w:val="22"/>
          <w:szCs w:val="22"/>
        </w:rPr>
        <w:t>0</w:t>
      </w:r>
    </w:p>
    <w:p w:rsidR="0028523F" w:rsidRPr="00DB2AD1" w:rsidRDefault="0028523F" w:rsidP="0028523F">
      <w:pPr>
        <w:spacing w:line="276" w:lineRule="auto"/>
        <w:rPr>
          <w:rFonts w:ascii="Calibri" w:hAnsi="Calibri"/>
          <w:sz w:val="22"/>
          <w:szCs w:val="22"/>
        </w:rPr>
      </w:pPr>
    </w:p>
    <w:p w:rsidR="0028523F" w:rsidRDefault="0028523F" w:rsidP="0028523F">
      <w:pPr>
        <w:spacing w:line="276" w:lineRule="auto"/>
        <w:rPr>
          <w:rFonts w:ascii="Calibri" w:hAnsi="Calibri"/>
          <w:b/>
          <w:sz w:val="22"/>
          <w:szCs w:val="22"/>
        </w:rPr>
      </w:pPr>
      <w:r w:rsidRPr="00DB2AD1">
        <w:rPr>
          <w:rFonts w:ascii="Calibri" w:hAnsi="Calibri"/>
          <w:b/>
          <w:sz w:val="22"/>
          <w:szCs w:val="22"/>
        </w:rPr>
        <w:t>Opdracht</w:t>
      </w:r>
      <w:r>
        <w:rPr>
          <w:rFonts w:ascii="Calibri" w:hAnsi="Calibri"/>
          <w:b/>
          <w:sz w:val="22"/>
          <w:szCs w:val="22"/>
        </w:rPr>
        <w:t xml:space="preserve"> 31</w:t>
      </w:r>
      <w:r w:rsidRPr="00DB2AD1">
        <w:rPr>
          <w:rFonts w:ascii="Calibri" w:hAnsi="Calibri"/>
          <w:b/>
          <w:sz w:val="22"/>
          <w:szCs w:val="22"/>
        </w:rPr>
        <w:t xml:space="preserve">  (havo 2016 tijdvak 2, 8)</w:t>
      </w:r>
    </w:p>
    <w:p w:rsidR="0028523F" w:rsidRDefault="0028523F" w:rsidP="0028523F">
      <w:pPr>
        <w:spacing w:line="276" w:lineRule="auto"/>
        <w:rPr>
          <w:rFonts w:ascii="Calibri" w:hAnsi="Calibri"/>
          <w:b/>
          <w:sz w:val="22"/>
          <w:szCs w:val="22"/>
        </w:rPr>
      </w:pPr>
    </w:p>
    <w:p w:rsidR="0028523F" w:rsidRDefault="0028523F" w:rsidP="0028523F">
      <w:pPr>
        <w:spacing w:line="276" w:lineRule="auto"/>
        <w:rPr>
          <w:rFonts w:ascii="Calibri" w:hAnsi="Calibri"/>
          <w:b/>
          <w:sz w:val="22"/>
          <w:szCs w:val="22"/>
        </w:rPr>
      </w:pPr>
      <w:r>
        <w:rPr>
          <w:rFonts w:ascii="Calibri" w:hAnsi="Calibri"/>
          <w:b/>
          <w:sz w:val="22"/>
          <w:szCs w:val="22"/>
        </w:rPr>
        <w:t>Bron</w:t>
      </w:r>
    </w:p>
    <w:p w:rsidR="0028523F" w:rsidRDefault="0028523F" w:rsidP="0028523F">
      <w:pPr>
        <w:spacing w:line="276" w:lineRule="auto"/>
        <w:rPr>
          <w:rFonts w:ascii="Calibri" w:hAnsi="Calibri"/>
          <w:b/>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Deze bron bestaat uit drie fragmenten van documenten uit de regering van Karel V:</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fragment A</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Op de vergadering komen sommige stadhouders van het ene gewest of het andere gewest en daarnaast enkele geleerden en voortreffelijke mannen die door hun deugd, waarde en verdiensten, gekozen worden door de landsheer voor deze waardige taak.</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fragment B</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Nadat we gisteren hier de rede van Luther hebben gehoord, zeg ik u dat ik het betreur zo lang te hebben geaarzeld tegen hem op te treden. Ik wil hem nooit meer horen! Hij moge zijn vrijgeleide hebben! Maar ik zal hem voortaan als beruchte ketter beschouwen en hoop dat gij allen als goede christenen hetzelfde zult doen.</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fragment C</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Wij bevelen voorts dat niemand het waagt personen die voor ketter gehouden worden of van ketterij verdacht worden, te herbergen, te laten logeren, in zijn huis te ontvangen, voedsel, kleren of geld te verstrekken of anderszins te begunstigen.</w:t>
      </w:r>
    </w:p>
    <w:p w:rsidR="0028523F" w:rsidRPr="00DB2AD1" w:rsidRDefault="0028523F" w:rsidP="0028523F">
      <w:pPr>
        <w:spacing w:line="276" w:lineRule="auto"/>
        <w:rPr>
          <w:rFonts w:ascii="Calibri" w:hAnsi="Calibri"/>
          <w:b/>
          <w:sz w:val="22"/>
          <w:szCs w:val="22"/>
        </w:rPr>
      </w:pPr>
    </w:p>
    <w:p w:rsidR="0028523F" w:rsidRPr="00DB2AD1" w:rsidRDefault="0028523F" w:rsidP="0028523F">
      <w:pPr>
        <w:spacing w:line="276" w:lineRule="auto"/>
        <w:rPr>
          <w:rFonts w:ascii="Calibri" w:hAnsi="Calibri"/>
          <w:sz w:val="22"/>
          <w:szCs w:val="22"/>
        </w:rPr>
      </w:pPr>
    </w:p>
    <w:p w:rsidR="0028523F" w:rsidRDefault="0028523F" w:rsidP="0028523F">
      <w:pPr>
        <w:spacing w:line="276" w:lineRule="auto"/>
        <w:rPr>
          <w:rFonts w:ascii="Calibri" w:hAnsi="Calibri"/>
          <w:sz w:val="22"/>
          <w:szCs w:val="22"/>
        </w:rPr>
      </w:pPr>
      <w:r w:rsidRPr="00DB2AD1">
        <w:rPr>
          <w:rFonts w:ascii="Calibri" w:hAnsi="Calibri"/>
          <w:sz w:val="22"/>
          <w:szCs w:val="22"/>
        </w:rPr>
        <w:t xml:space="preserve">Gebruik </w:t>
      </w:r>
      <w:r>
        <w:rPr>
          <w:rFonts w:ascii="Calibri" w:hAnsi="Calibri"/>
          <w:sz w:val="22"/>
          <w:szCs w:val="22"/>
        </w:rPr>
        <w:t xml:space="preserve">de </w:t>
      </w:r>
      <w:r w:rsidRPr="00DB2AD1">
        <w:rPr>
          <w:rFonts w:ascii="Calibri" w:hAnsi="Calibri"/>
          <w:sz w:val="22"/>
          <w:szCs w:val="22"/>
        </w:rPr>
        <w:t>bron</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Deze fragmenten kunnen in verband worden gebracht met het streven naar centralisatie van Karel V.</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2p</w:t>
      </w:r>
      <w:r>
        <w:rPr>
          <w:rFonts w:ascii="Calibri" w:hAnsi="Calibri"/>
          <w:sz w:val="22"/>
          <w:szCs w:val="22"/>
        </w:rPr>
        <w:t xml:space="preserve"> </w:t>
      </w:r>
      <w:r w:rsidRPr="00DB2AD1">
        <w:rPr>
          <w:rFonts w:ascii="Calibri" w:hAnsi="Calibri"/>
          <w:sz w:val="22"/>
          <w:szCs w:val="22"/>
        </w:rPr>
        <w:t>Toon dit aan voor fragment A en voor fragment C.</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 xml:space="preserve">Voorbeeld van een juist antwoord is: </w:t>
      </w:r>
      <w:r>
        <w:rPr>
          <w:rFonts w:ascii="Calibri" w:hAnsi="Calibri"/>
          <w:sz w:val="22"/>
          <w:szCs w:val="22"/>
        </w:rPr>
        <w:br/>
      </w:r>
      <w:r w:rsidRPr="00DB2AD1">
        <w:rPr>
          <w:rFonts w:ascii="Calibri" w:hAnsi="Calibri"/>
          <w:sz w:val="22"/>
          <w:szCs w:val="22"/>
        </w:rPr>
        <w:t>bij fragment A:</w:t>
      </w:r>
    </w:p>
    <w:p w:rsidR="0028523F" w:rsidRPr="00637DA0" w:rsidRDefault="0028523F" w:rsidP="0028523F">
      <w:pPr>
        <w:pStyle w:val="Lijstalinea"/>
        <w:numPr>
          <w:ilvl w:val="0"/>
          <w:numId w:val="38"/>
        </w:numPr>
        <w:spacing w:line="276" w:lineRule="auto"/>
        <w:rPr>
          <w:rFonts w:ascii="Calibri" w:hAnsi="Calibri"/>
          <w:sz w:val="22"/>
          <w:szCs w:val="22"/>
        </w:rPr>
      </w:pPr>
      <w:r w:rsidRPr="00637DA0">
        <w:rPr>
          <w:rFonts w:ascii="Calibri" w:hAnsi="Calibri"/>
          <w:sz w:val="22"/>
          <w:szCs w:val="22"/>
        </w:rPr>
        <w:t>Met de Raad van State creëert Karel een centraal bestuurs-/adviesorgaan (voor alle Nederlandse gewesten)</w:t>
      </w:r>
      <w:r w:rsidRPr="00637DA0">
        <w:rPr>
          <w:rFonts w:ascii="Calibri" w:hAnsi="Calibri"/>
          <w:sz w:val="22"/>
          <w:szCs w:val="22"/>
        </w:rPr>
        <w:tab/>
        <w:t>1</w:t>
      </w:r>
    </w:p>
    <w:p w:rsidR="0028523F" w:rsidRPr="00637DA0" w:rsidRDefault="0028523F" w:rsidP="0028523F">
      <w:pPr>
        <w:spacing w:line="276" w:lineRule="auto"/>
        <w:rPr>
          <w:rFonts w:ascii="Calibri" w:hAnsi="Calibri"/>
          <w:sz w:val="22"/>
          <w:szCs w:val="22"/>
        </w:rPr>
      </w:pPr>
      <w:r w:rsidRPr="00637DA0">
        <w:rPr>
          <w:rFonts w:ascii="Calibri" w:hAnsi="Calibri"/>
          <w:sz w:val="22"/>
          <w:szCs w:val="22"/>
        </w:rPr>
        <w:t>bij fragment C:</w:t>
      </w:r>
    </w:p>
    <w:p w:rsidR="0028523F" w:rsidRPr="00637DA0" w:rsidRDefault="0028523F" w:rsidP="0028523F">
      <w:pPr>
        <w:pStyle w:val="Lijstalinea"/>
        <w:numPr>
          <w:ilvl w:val="0"/>
          <w:numId w:val="37"/>
        </w:numPr>
        <w:spacing w:line="276" w:lineRule="auto"/>
        <w:rPr>
          <w:rFonts w:ascii="Calibri" w:hAnsi="Calibri"/>
          <w:sz w:val="22"/>
          <w:szCs w:val="22"/>
        </w:rPr>
      </w:pPr>
      <w:r w:rsidRPr="00637DA0">
        <w:rPr>
          <w:rFonts w:ascii="Calibri" w:hAnsi="Calibri"/>
          <w:sz w:val="22"/>
          <w:szCs w:val="22"/>
        </w:rPr>
        <w:t>In de Bloedplakkaten legt Karel zijn godsdienstpolitiek op aan alle gewesten / maakt Karel een tolerantere houding van stadhouders</w:t>
      </w:r>
      <w:r>
        <w:rPr>
          <w:rFonts w:ascii="Calibri" w:hAnsi="Calibri"/>
          <w:sz w:val="22"/>
          <w:szCs w:val="22"/>
        </w:rPr>
        <w:t xml:space="preserve"> </w:t>
      </w:r>
      <w:r w:rsidRPr="00637DA0">
        <w:rPr>
          <w:rFonts w:ascii="Calibri" w:hAnsi="Calibri"/>
          <w:sz w:val="22"/>
          <w:szCs w:val="22"/>
        </w:rPr>
        <w:t>onmogelijk</w:t>
      </w:r>
      <w:r w:rsidRPr="00637DA0">
        <w:rPr>
          <w:rFonts w:ascii="Calibri" w:hAnsi="Calibri"/>
          <w:sz w:val="22"/>
          <w:szCs w:val="22"/>
        </w:rPr>
        <w:tab/>
        <w:t>1</w:t>
      </w:r>
    </w:p>
    <w:p w:rsidR="0028523F" w:rsidRPr="00DB2AD1" w:rsidRDefault="0028523F" w:rsidP="0028523F">
      <w:pPr>
        <w:spacing w:line="276" w:lineRule="auto"/>
        <w:rPr>
          <w:rFonts w:ascii="Calibri" w:hAnsi="Calibri"/>
          <w:sz w:val="22"/>
          <w:szCs w:val="22"/>
        </w:rPr>
      </w:pPr>
    </w:p>
    <w:p w:rsidR="0028523F" w:rsidRPr="00637DA0" w:rsidRDefault="0028523F" w:rsidP="0028523F">
      <w:pPr>
        <w:spacing w:line="276" w:lineRule="auto"/>
        <w:rPr>
          <w:rFonts w:ascii="Calibri" w:hAnsi="Calibri"/>
          <w:i/>
          <w:sz w:val="22"/>
          <w:szCs w:val="22"/>
        </w:rPr>
      </w:pPr>
      <w:r w:rsidRPr="00637DA0">
        <w:rPr>
          <w:rFonts w:ascii="Calibri" w:hAnsi="Calibri"/>
          <w:i/>
          <w:sz w:val="22"/>
          <w:szCs w:val="22"/>
        </w:rPr>
        <w:lastRenderedPageBreak/>
        <w:t>Opmerking</w:t>
      </w:r>
    </w:p>
    <w:p w:rsidR="0028523F" w:rsidRPr="00637DA0" w:rsidRDefault="0028523F" w:rsidP="0028523F">
      <w:pPr>
        <w:spacing w:line="276" w:lineRule="auto"/>
        <w:rPr>
          <w:rFonts w:ascii="Calibri" w:hAnsi="Calibri"/>
          <w:i/>
          <w:sz w:val="22"/>
          <w:szCs w:val="22"/>
        </w:rPr>
      </w:pPr>
      <w:r w:rsidRPr="00637DA0">
        <w:rPr>
          <w:rFonts w:ascii="Calibri" w:hAnsi="Calibri"/>
          <w:i/>
          <w:sz w:val="22"/>
          <w:szCs w:val="22"/>
        </w:rPr>
        <w:t>Als een juist antwoord wordt gegeven zonder het noemen van de Raad van State of de Bloedplakkaten worden scorepunten toegekend.</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b/>
          <w:sz w:val="22"/>
          <w:szCs w:val="22"/>
        </w:rPr>
        <w:t xml:space="preserve">Opdracht </w:t>
      </w:r>
      <w:r>
        <w:rPr>
          <w:rFonts w:ascii="Calibri" w:hAnsi="Calibri"/>
          <w:b/>
          <w:sz w:val="22"/>
          <w:szCs w:val="22"/>
        </w:rPr>
        <w:t>32</w:t>
      </w:r>
      <w:r w:rsidRPr="00DB2AD1">
        <w:rPr>
          <w:rFonts w:ascii="Calibri" w:hAnsi="Calibri"/>
          <w:b/>
          <w:sz w:val="22"/>
          <w:szCs w:val="22"/>
        </w:rPr>
        <w:t xml:space="preserve"> (havo 2016 tijdvak 2, 9)</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 xml:space="preserve"> </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Een gebeurtenis:</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 xml:space="preserve">Op 31 maart 1579 werden de nonnen van het </w:t>
      </w:r>
      <w:proofErr w:type="spellStart"/>
      <w:r w:rsidRPr="00DB2AD1">
        <w:rPr>
          <w:rFonts w:ascii="Calibri" w:hAnsi="Calibri"/>
          <w:sz w:val="22"/>
          <w:szCs w:val="22"/>
        </w:rPr>
        <w:t>Sint-Luciënklooster</w:t>
      </w:r>
      <w:proofErr w:type="spellEnd"/>
      <w:r w:rsidRPr="00DB2AD1">
        <w:rPr>
          <w:rFonts w:ascii="Calibri" w:hAnsi="Calibri"/>
          <w:sz w:val="22"/>
          <w:szCs w:val="22"/>
        </w:rPr>
        <w:t xml:space="preserve"> in Amsterdam gedwongen hun klooster met alle bijbehorende bezittingen over te dragen aan de regenten van het Burgerweeshuis.</w:t>
      </w:r>
    </w:p>
    <w:p w:rsidR="0028523F"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2p</w:t>
      </w:r>
      <w:r>
        <w:rPr>
          <w:rFonts w:ascii="Calibri" w:hAnsi="Calibri"/>
          <w:sz w:val="22"/>
          <w:szCs w:val="22"/>
        </w:rPr>
        <w:t xml:space="preserve"> </w:t>
      </w:r>
      <w:r w:rsidRPr="00DB2AD1">
        <w:rPr>
          <w:rFonts w:ascii="Calibri" w:hAnsi="Calibri"/>
          <w:sz w:val="22"/>
          <w:szCs w:val="22"/>
        </w:rPr>
        <w:t>Leg uit wat het verband was tussen deze gebeurtenis en de Alteratie van Amsterdam.</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Kern van een juist antwoord is:</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 xml:space="preserve">Tijdens de Alteratie hadden de calvinisten (een jaar tevoren) de macht in Amsterdam overgenomen (van het katholieke stadsbestuur), wat leidde tot de overdracht van kerkelijke goederen (zoals het </w:t>
      </w:r>
      <w:proofErr w:type="spellStart"/>
      <w:r w:rsidRPr="00DB2AD1">
        <w:rPr>
          <w:rFonts w:ascii="Calibri" w:hAnsi="Calibri"/>
          <w:sz w:val="22"/>
          <w:szCs w:val="22"/>
        </w:rPr>
        <w:t>Sint-Luciënklooster</w:t>
      </w:r>
      <w:proofErr w:type="spellEnd"/>
      <w:r w:rsidRPr="00DB2AD1">
        <w:rPr>
          <w:rFonts w:ascii="Calibri" w:hAnsi="Calibri"/>
          <w:sz w:val="22"/>
          <w:szCs w:val="22"/>
        </w:rPr>
        <w:t>) aan het calvinistische stadsbestuur.</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b/>
          <w:sz w:val="22"/>
          <w:szCs w:val="22"/>
        </w:rPr>
      </w:pPr>
      <w:r w:rsidRPr="00DB2AD1">
        <w:rPr>
          <w:rFonts w:ascii="Calibri" w:hAnsi="Calibri"/>
          <w:b/>
          <w:sz w:val="22"/>
          <w:szCs w:val="22"/>
        </w:rPr>
        <w:t>Opdracht</w:t>
      </w:r>
      <w:r>
        <w:rPr>
          <w:rFonts w:ascii="Calibri" w:hAnsi="Calibri"/>
          <w:b/>
          <w:sz w:val="22"/>
          <w:szCs w:val="22"/>
        </w:rPr>
        <w:t xml:space="preserve"> 33</w:t>
      </w:r>
      <w:r w:rsidRPr="00DB2AD1">
        <w:rPr>
          <w:rFonts w:ascii="Calibri" w:hAnsi="Calibri"/>
          <w:b/>
          <w:sz w:val="22"/>
          <w:szCs w:val="22"/>
        </w:rPr>
        <w:t xml:space="preserve">  (havo 2016 tijdvak 2, 10)</w:t>
      </w:r>
    </w:p>
    <w:p w:rsidR="0028523F" w:rsidRPr="00DB2AD1" w:rsidRDefault="0028523F" w:rsidP="0028523F">
      <w:pPr>
        <w:spacing w:line="276" w:lineRule="auto"/>
        <w:rPr>
          <w:rFonts w:ascii="Calibri" w:hAnsi="Calibri"/>
          <w:b/>
          <w:sz w:val="22"/>
          <w:szCs w:val="22"/>
        </w:rPr>
      </w:pPr>
    </w:p>
    <w:p w:rsidR="0028523F" w:rsidRPr="008C0682" w:rsidRDefault="0028523F" w:rsidP="0028523F">
      <w:pPr>
        <w:spacing w:line="276" w:lineRule="auto"/>
        <w:rPr>
          <w:rFonts w:ascii="Calibri" w:hAnsi="Calibri"/>
          <w:b/>
          <w:sz w:val="22"/>
          <w:szCs w:val="22"/>
        </w:rPr>
      </w:pPr>
      <w:r w:rsidRPr="008C0682">
        <w:rPr>
          <w:rFonts w:ascii="Calibri" w:hAnsi="Calibri"/>
          <w:b/>
          <w:sz w:val="22"/>
          <w:szCs w:val="22"/>
        </w:rPr>
        <w:t>Bron</w:t>
      </w:r>
    </w:p>
    <w:p w:rsidR="0028523F" w:rsidRDefault="0028523F" w:rsidP="0028523F">
      <w:pPr>
        <w:spacing w:line="276" w:lineRule="auto"/>
        <w:rPr>
          <w:rFonts w:ascii="Calibri" w:hAnsi="Calibri"/>
          <w:i/>
          <w:sz w:val="22"/>
          <w:szCs w:val="22"/>
        </w:rPr>
      </w:pPr>
    </w:p>
    <w:p w:rsidR="0028523F" w:rsidRPr="00DB2AD1" w:rsidRDefault="0028523F" w:rsidP="0028523F">
      <w:pPr>
        <w:spacing w:line="276" w:lineRule="auto"/>
        <w:rPr>
          <w:rFonts w:ascii="Calibri" w:hAnsi="Calibri"/>
          <w:i/>
          <w:sz w:val="22"/>
          <w:szCs w:val="22"/>
        </w:rPr>
      </w:pPr>
      <w:r w:rsidRPr="00DB2AD1">
        <w:rPr>
          <w:rFonts w:ascii="Calibri" w:hAnsi="Calibri"/>
          <w:i/>
          <w:sz w:val="22"/>
          <w:szCs w:val="22"/>
        </w:rPr>
        <w:t>Eind 1580 biedt Willem van Oranje de Staten-Generaal een pamflet aan, waarin hij zich verdedigt tegen beschuldigingen van Filips II. In deze Apologie schrijft hij over het beleid van Alva:</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Als men de koning zou vragen wie de opdracht heeft gegeven de graven Egmont en Horne te vermoorden, zou hij ontkennen ooit Alva daartoe bevel te hebben gegeven. Ik geef hun de keuze uit twee interpretaties: Óf de koning heeft de hertog van Alva opdracht gegeven; dan is de koning een tiran. Óf hij heeft geen opdracht gegeven; dan is de koning evenzeer een tiran, omdat hij niet degene gestraft heeft, die eigenmachtig een vrij volk heeft getiranniseerd. Hieruit blijkt voldoende dat hij in ieder geval zelf medeschuldig is.</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Toelichting:</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Lamoraal graaf van Egmont en Filips graaf van Horne zijn in 1568 door de hertog van Alva ter dood veroordeeld en onthoofd in Brussel.</w:t>
      </w:r>
    </w:p>
    <w:p w:rsidR="0028523F" w:rsidRPr="00DB2AD1" w:rsidRDefault="0028523F" w:rsidP="0028523F">
      <w:pPr>
        <w:spacing w:line="276" w:lineRule="auto"/>
        <w:rPr>
          <w:rFonts w:ascii="Calibri" w:hAnsi="Calibri"/>
          <w:sz w:val="22"/>
          <w:szCs w:val="22"/>
        </w:rPr>
      </w:pPr>
    </w:p>
    <w:p w:rsidR="0028523F" w:rsidRPr="008C0682" w:rsidRDefault="0028523F" w:rsidP="0028523F">
      <w:pPr>
        <w:spacing w:line="276" w:lineRule="auto"/>
        <w:rPr>
          <w:rFonts w:ascii="Calibri" w:hAnsi="Calibri"/>
          <w:i/>
          <w:sz w:val="22"/>
          <w:szCs w:val="22"/>
        </w:rPr>
      </w:pPr>
      <w:r w:rsidRPr="008C0682">
        <w:rPr>
          <w:rFonts w:ascii="Calibri" w:hAnsi="Calibri"/>
          <w:i/>
          <w:sz w:val="22"/>
          <w:szCs w:val="22"/>
        </w:rPr>
        <w:t>Gebruik de bron</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Bij deze bron worden twee uitspraken gedaan:</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Het standpunt van Willem van Oranje over Filips II in het pamflet</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1</w:t>
      </w:r>
      <w:r w:rsidRPr="00DB2AD1">
        <w:rPr>
          <w:rFonts w:ascii="Calibri" w:hAnsi="Calibri"/>
          <w:sz w:val="22"/>
          <w:szCs w:val="22"/>
        </w:rPr>
        <w:tab/>
        <w:t>is een ander standpunt over de rol van Filips II dan in de eerste jaren van de Opstand;</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2</w:t>
      </w:r>
      <w:r w:rsidRPr="00DB2AD1">
        <w:rPr>
          <w:rFonts w:ascii="Calibri" w:hAnsi="Calibri"/>
          <w:sz w:val="22"/>
          <w:szCs w:val="22"/>
        </w:rPr>
        <w:tab/>
        <w:t xml:space="preserve">is een voorbereiding op het Plakkaat van </w:t>
      </w:r>
      <w:proofErr w:type="spellStart"/>
      <w:r w:rsidRPr="00DB2AD1">
        <w:rPr>
          <w:rFonts w:ascii="Calibri" w:hAnsi="Calibri"/>
          <w:sz w:val="22"/>
          <w:szCs w:val="22"/>
        </w:rPr>
        <w:t>Verlatinge</w:t>
      </w:r>
      <w:proofErr w:type="spellEnd"/>
      <w:r w:rsidRPr="00DB2AD1">
        <w:rPr>
          <w:rFonts w:ascii="Calibri" w:hAnsi="Calibri"/>
          <w:sz w:val="22"/>
          <w:szCs w:val="22"/>
        </w:rPr>
        <w:t>.</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4p</w:t>
      </w:r>
      <w:r w:rsidRPr="00DB2AD1">
        <w:rPr>
          <w:rFonts w:ascii="Calibri" w:hAnsi="Calibri"/>
          <w:sz w:val="22"/>
          <w:szCs w:val="22"/>
        </w:rPr>
        <w:tab/>
        <w:t>10</w:t>
      </w:r>
      <w:r w:rsidRPr="00DB2AD1">
        <w:rPr>
          <w:rFonts w:ascii="Calibri" w:hAnsi="Calibri"/>
          <w:sz w:val="22"/>
          <w:szCs w:val="22"/>
        </w:rPr>
        <w:tab/>
        <w:t>Ondersteun elke uitspraak met de bron.</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Uit het antwoord moet blijken dat:</w:t>
      </w:r>
    </w:p>
    <w:p w:rsidR="0028523F" w:rsidRPr="008C0682" w:rsidRDefault="0028523F" w:rsidP="0028523F">
      <w:pPr>
        <w:pStyle w:val="Lijstalinea"/>
        <w:numPr>
          <w:ilvl w:val="0"/>
          <w:numId w:val="37"/>
        </w:numPr>
        <w:spacing w:line="276" w:lineRule="auto"/>
        <w:rPr>
          <w:rFonts w:ascii="Calibri" w:hAnsi="Calibri"/>
          <w:sz w:val="22"/>
          <w:szCs w:val="22"/>
        </w:rPr>
      </w:pPr>
      <w:r w:rsidRPr="008C0682">
        <w:rPr>
          <w:rFonts w:ascii="Calibri" w:hAnsi="Calibri"/>
          <w:sz w:val="22"/>
          <w:szCs w:val="22"/>
        </w:rPr>
        <w:t>Willem van Oranje in dit pamflet stelt dat Filips II verantwoordelijk is</w:t>
      </w:r>
      <w:r>
        <w:rPr>
          <w:rFonts w:ascii="Calibri" w:hAnsi="Calibri"/>
          <w:sz w:val="22"/>
          <w:szCs w:val="22"/>
        </w:rPr>
        <w:t xml:space="preserve"> </w:t>
      </w:r>
      <w:r w:rsidRPr="008C0682">
        <w:rPr>
          <w:rFonts w:ascii="Calibri" w:hAnsi="Calibri"/>
          <w:sz w:val="22"/>
          <w:szCs w:val="22"/>
        </w:rPr>
        <w:t>voor de terreur van Alva / dat Filips II een tiran is</w:t>
      </w:r>
      <w:r>
        <w:rPr>
          <w:rFonts w:ascii="Calibri" w:hAnsi="Calibri"/>
          <w:sz w:val="22"/>
          <w:szCs w:val="22"/>
        </w:rPr>
        <w:t xml:space="preserve"> </w:t>
      </w:r>
      <w:r w:rsidRPr="008C0682">
        <w:rPr>
          <w:rFonts w:ascii="Calibri" w:hAnsi="Calibri"/>
          <w:sz w:val="22"/>
          <w:szCs w:val="22"/>
        </w:rPr>
        <w:t>1</w:t>
      </w:r>
    </w:p>
    <w:p w:rsidR="0028523F" w:rsidRPr="008C0682" w:rsidRDefault="0028523F" w:rsidP="0028523F">
      <w:pPr>
        <w:pStyle w:val="Lijstalinea"/>
        <w:numPr>
          <w:ilvl w:val="0"/>
          <w:numId w:val="37"/>
        </w:numPr>
        <w:spacing w:line="276" w:lineRule="auto"/>
        <w:rPr>
          <w:rFonts w:ascii="Calibri" w:hAnsi="Calibri"/>
          <w:sz w:val="22"/>
          <w:szCs w:val="22"/>
        </w:rPr>
      </w:pPr>
      <w:r w:rsidRPr="008C0682">
        <w:rPr>
          <w:rFonts w:ascii="Calibri" w:hAnsi="Calibri"/>
          <w:sz w:val="22"/>
          <w:szCs w:val="22"/>
        </w:rPr>
        <w:lastRenderedPageBreak/>
        <w:t>terwijl hij in de beginjaren van de Opstand de koning buiten schot hield / de verantwoordelijkheid legde bij de 'slechte raadgevers' van de koning</w:t>
      </w:r>
      <w:r>
        <w:rPr>
          <w:rFonts w:ascii="Calibri" w:hAnsi="Calibri"/>
          <w:sz w:val="22"/>
          <w:szCs w:val="22"/>
        </w:rPr>
        <w:t xml:space="preserve"> </w:t>
      </w:r>
      <w:r w:rsidRPr="008C0682">
        <w:rPr>
          <w:rFonts w:ascii="Calibri" w:hAnsi="Calibri"/>
          <w:sz w:val="22"/>
          <w:szCs w:val="22"/>
        </w:rPr>
        <w:t>1</w:t>
      </w:r>
    </w:p>
    <w:p w:rsidR="0028523F" w:rsidRPr="008C0682" w:rsidRDefault="0028523F" w:rsidP="0028523F">
      <w:pPr>
        <w:pStyle w:val="Lijstalinea"/>
        <w:numPr>
          <w:ilvl w:val="0"/>
          <w:numId w:val="37"/>
        </w:numPr>
        <w:spacing w:line="276" w:lineRule="auto"/>
        <w:rPr>
          <w:rFonts w:ascii="Calibri" w:hAnsi="Calibri"/>
          <w:sz w:val="22"/>
          <w:szCs w:val="22"/>
        </w:rPr>
      </w:pPr>
      <w:r w:rsidRPr="008C0682">
        <w:rPr>
          <w:rFonts w:ascii="Calibri" w:hAnsi="Calibri"/>
          <w:sz w:val="22"/>
          <w:szCs w:val="22"/>
        </w:rPr>
        <w:t>Willem van Oranje in dit pamflet beargumenteert dat Filips II zich als</w:t>
      </w:r>
      <w:r>
        <w:rPr>
          <w:rFonts w:ascii="Calibri" w:hAnsi="Calibri"/>
          <w:sz w:val="22"/>
          <w:szCs w:val="22"/>
        </w:rPr>
        <w:t xml:space="preserve"> </w:t>
      </w:r>
      <w:r w:rsidRPr="008C0682">
        <w:rPr>
          <w:rFonts w:ascii="Calibri" w:hAnsi="Calibri"/>
          <w:sz w:val="22"/>
          <w:szCs w:val="22"/>
        </w:rPr>
        <w:t>een tiran heeft gedragen</w:t>
      </w:r>
      <w:r>
        <w:rPr>
          <w:rFonts w:ascii="Calibri" w:hAnsi="Calibri"/>
          <w:sz w:val="22"/>
          <w:szCs w:val="22"/>
        </w:rPr>
        <w:t xml:space="preserve"> </w:t>
      </w:r>
      <w:r w:rsidRPr="008C0682">
        <w:rPr>
          <w:rFonts w:ascii="Calibri" w:hAnsi="Calibri"/>
          <w:sz w:val="22"/>
          <w:szCs w:val="22"/>
        </w:rPr>
        <w:t>1</w:t>
      </w:r>
    </w:p>
    <w:p w:rsidR="0028523F" w:rsidRPr="008C0682" w:rsidRDefault="0028523F" w:rsidP="0028523F">
      <w:pPr>
        <w:pStyle w:val="Lijstalinea"/>
        <w:numPr>
          <w:ilvl w:val="0"/>
          <w:numId w:val="37"/>
        </w:numPr>
        <w:spacing w:line="276" w:lineRule="auto"/>
        <w:rPr>
          <w:rFonts w:ascii="Calibri" w:hAnsi="Calibri"/>
          <w:sz w:val="22"/>
          <w:szCs w:val="22"/>
        </w:rPr>
      </w:pPr>
      <w:r w:rsidRPr="008C0682">
        <w:rPr>
          <w:rFonts w:ascii="Calibri" w:hAnsi="Calibri"/>
          <w:sz w:val="22"/>
          <w:szCs w:val="22"/>
        </w:rPr>
        <w:t xml:space="preserve">wat vooruitloopt op het Plakkaat van </w:t>
      </w:r>
      <w:proofErr w:type="spellStart"/>
      <w:r w:rsidRPr="008C0682">
        <w:rPr>
          <w:rFonts w:ascii="Calibri" w:hAnsi="Calibri"/>
          <w:sz w:val="22"/>
          <w:szCs w:val="22"/>
        </w:rPr>
        <w:t>Verlatinge</w:t>
      </w:r>
      <w:proofErr w:type="spellEnd"/>
      <w:r w:rsidRPr="008C0682">
        <w:rPr>
          <w:rFonts w:ascii="Calibri" w:hAnsi="Calibri"/>
          <w:sz w:val="22"/>
          <w:szCs w:val="22"/>
        </w:rPr>
        <w:t>, waarin deze</w:t>
      </w:r>
      <w:r>
        <w:rPr>
          <w:rFonts w:ascii="Calibri" w:hAnsi="Calibri"/>
          <w:sz w:val="22"/>
          <w:szCs w:val="22"/>
        </w:rPr>
        <w:t xml:space="preserve"> </w:t>
      </w:r>
      <w:r w:rsidRPr="008C0682">
        <w:rPr>
          <w:rFonts w:ascii="Calibri" w:hAnsi="Calibri"/>
          <w:sz w:val="22"/>
          <w:szCs w:val="22"/>
        </w:rPr>
        <w:t>argumentatie wordt gebruikt om Filips II af te zetten/zweren</w:t>
      </w:r>
      <w:r>
        <w:rPr>
          <w:rFonts w:ascii="Calibri" w:hAnsi="Calibri"/>
          <w:sz w:val="22"/>
          <w:szCs w:val="22"/>
        </w:rPr>
        <w:t xml:space="preserve"> </w:t>
      </w:r>
      <w:r w:rsidRPr="008C0682">
        <w:rPr>
          <w:rFonts w:ascii="Calibri" w:hAnsi="Calibri"/>
          <w:sz w:val="22"/>
          <w:szCs w:val="22"/>
        </w:rPr>
        <w:t>1</w:t>
      </w:r>
    </w:p>
    <w:p w:rsidR="0028523F" w:rsidRPr="00DB2AD1" w:rsidRDefault="0028523F" w:rsidP="0028523F">
      <w:pPr>
        <w:spacing w:line="276" w:lineRule="auto"/>
        <w:rPr>
          <w:rFonts w:ascii="Calibri" w:hAnsi="Calibri"/>
          <w:sz w:val="22"/>
          <w:szCs w:val="22"/>
        </w:rPr>
      </w:pPr>
    </w:p>
    <w:p w:rsidR="0028523F" w:rsidRDefault="0028523F" w:rsidP="0028523F">
      <w:pPr>
        <w:spacing w:line="276" w:lineRule="auto"/>
        <w:rPr>
          <w:rFonts w:ascii="Calibri" w:hAnsi="Calibri"/>
          <w:b/>
          <w:sz w:val="22"/>
          <w:szCs w:val="22"/>
        </w:rPr>
      </w:pPr>
      <w:r w:rsidRPr="00DB2AD1">
        <w:rPr>
          <w:rFonts w:ascii="Calibri" w:hAnsi="Calibri"/>
          <w:b/>
          <w:sz w:val="22"/>
          <w:szCs w:val="22"/>
        </w:rPr>
        <w:t xml:space="preserve">Opdracht </w:t>
      </w:r>
      <w:r>
        <w:rPr>
          <w:rFonts w:ascii="Calibri" w:hAnsi="Calibri"/>
          <w:b/>
          <w:sz w:val="22"/>
          <w:szCs w:val="22"/>
        </w:rPr>
        <w:t xml:space="preserve">34 </w:t>
      </w:r>
      <w:r w:rsidRPr="00DB2AD1">
        <w:rPr>
          <w:rFonts w:ascii="Calibri" w:hAnsi="Calibri"/>
          <w:b/>
          <w:sz w:val="22"/>
          <w:szCs w:val="22"/>
        </w:rPr>
        <w:t>(havo 2016 tijdvak 2, 11)</w:t>
      </w:r>
    </w:p>
    <w:p w:rsidR="0028523F" w:rsidRDefault="0028523F" w:rsidP="0028523F">
      <w:pPr>
        <w:spacing w:line="276" w:lineRule="auto"/>
        <w:rPr>
          <w:rFonts w:ascii="Calibri" w:hAnsi="Calibri"/>
          <w:b/>
          <w:sz w:val="22"/>
          <w:szCs w:val="22"/>
        </w:rPr>
      </w:pPr>
    </w:p>
    <w:p w:rsidR="0028523F" w:rsidRPr="008C0682" w:rsidRDefault="0028523F" w:rsidP="0028523F">
      <w:pPr>
        <w:spacing w:line="276" w:lineRule="auto"/>
        <w:rPr>
          <w:rFonts w:ascii="Calibri" w:hAnsi="Calibri"/>
          <w:b/>
          <w:sz w:val="22"/>
          <w:szCs w:val="22"/>
        </w:rPr>
      </w:pPr>
      <w:r w:rsidRPr="008C0682">
        <w:rPr>
          <w:rFonts w:ascii="Calibri" w:hAnsi="Calibri"/>
          <w:b/>
          <w:sz w:val="22"/>
          <w:szCs w:val="22"/>
        </w:rPr>
        <w:t>Bron</w:t>
      </w:r>
    </w:p>
    <w:p w:rsidR="0028523F" w:rsidRDefault="0028523F" w:rsidP="0028523F">
      <w:pPr>
        <w:spacing w:line="276" w:lineRule="auto"/>
        <w:rPr>
          <w:rFonts w:ascii="Calibri" w:hAnsi="Calibri"/>
          <w:i/>
          <w:sz w:val="22"/>
          <w:szCs w:val="22"/>
        </w:rPr>
      </w:pPr>
    </w:p>
    <w:p w:rsidR="0028523F" w:rsidRPr="00DB2AD1" w:rsidRDefault="0028523F" w:rsidP="0028523F">
      <w:pPr>
        <w:spacing w:line="276" w:lineRule="auto"/>
        <w:rPr>
          <w:rFonts w:ascii="Calibri" w:hAnsi="Calibri"/>
          <w:i/>
          <w:sz w:val="22"/>
          <w:szCs w:val="22"/>
        </w:rPr>
      </w:pPr>
      <w:r w:rsidRPr="00DB2AD1">
        <w:rPr>
          <w:rFonts w:ascii="Calibri" w:hAnsi="Calibri"/>
          <w:i/>
          <w:sz w:val="22"/>
          <w:szCs w:val="22"/>
        </w:rPr>
        <w:t>Eind 1580 biedt Willem van Oranje de Staten-Generaal een pamflet aan, waarin hij zich verdedigt tegen beschuldigingen van Filips II. In deze Apologie schrijft hij over het beleid van Alva:</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Als men de koning zou vragen wie de opdracht heeft gegeven de graven Egmont en Horne te vermoorden, zou hij ontkennen ooit Alva daartoe bevel te hebben gegeven. Ik geef hun de keuze uit twee interpretaties: Óf de koning heeft de hertog van Alva opdracht gegeven; dan is de koning een tiran. Óf hij heeft geen opdracht gegeven; dan is de koning evenzeer een tiran, omdat hij niet degene gestraft heeft, die eigenmachtig een vrij volk heeft getiranniseerd. Hieruit blijkt voldoende dat hij in ieder geval zelf medeschuldig is.</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Toelichting:</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Lamoraal graaf van Egmont en Filips graaf van Horne zijn in 1568 door de hertog van Alva ter dood veroordeeld en onthoofd in Brussel.</w:t>
      </w:r>
    </w:p>
    <w:p w:rsidR="0028523F" w:rsidRPr="00DB2AD1" w:rsidRDefault="0028523F" w:rsidP="0028523F">
      <w:pPr>
        <w:spacing w:line="276" w:lineRule="auto"/>
        <w:rPr>
          <w:rFonts w:ascii="Calibri" w:hAnsi="Calibri"/>
          <w:sz w:val="22"/>
          <w:szCs w:val="22"/>
        </w:rPr>
      </w:pPr>
    </w:p>
    <w:p w:rsidR="0028523F" w:rsidRDefault="0028523F" w:rsidP="0028523F">
      <w:pPr>
        <w:spacing w:line="276" w:lineRule="auto"/>
        <w:rPr>
          <w:rFonts w:ascii="Calibri" w:hAnsi="Calibri"/>
          <w:sz w:val="22"/>
          <w:szCs w:val="22"/>
        </w:rPr>
      </w:pPr>
      <w:r w:rsidRPr="00DB2AD1">
        <w:rPr>
          <w:rFonts w:ascii="Calibri" w:hAnsi="Calibri"/>
          <w:sz w:val="22"/>
          <w:szCs w:val="22"/>
        </w:rPr>
        <w:t>De Staten-Generaal besloten om het pamflet van Willem van Oranje</w:t>
      </w:r>
      <w:r>
        <w:rPr>
          <w:rFonts w:ascii="Calibri" w:hAnsi="Calibri"/>
          <w:sz w:val="22"/>
          <w:szCs w:val="22"/>
        </w:rPr>
        <w:t xml:space="preserve"> </w:t>
      </w:r>
      <w:r w:rsidRPr="00DB2AD1">
        <w:rPr>
          <w:rFonts w:ascii="Calibri" w:hAnsi="Calibri"/>
          <w:sz w:val="22"/>
          <w:szCs w:val="22"/>
        </w:rPr>
        <w:t>te laten drukken en op grote schaal te verspreiden.</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2p</w:t>
      </w:r>
      <w:r>
        <w:rPr>
          <w:rFonts w:ascii="Calibri" w:hAnsi="Calibri"/>
          <w:sz w:val="22"/>
          <w:szCs w:val="22"/>
        </w:rPr>
        <w:t xml:space="preserve"> </w:t>
      </w:r>
      <w:r w:rsidRPr="00DB2AD1">
        <w:rPr>
          <w:rFonts w:ascii="Calibri" w:hAnsi="Calibri"/>
          <w:sz w:val="22"/>
          <w:szCs w:val="22"/>
        </w:rPr>
        <w:t>Noem twee politieke motieven voor dit besluit van de Staten-Generaal.</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De Staten-Generaal wilden met het verspreiden van dit pamflet/de Apologie (twee van de volgende):</w:t>
      </w:r>
    </w:p>
    <w:p w:rsidR="0028523F" w:rsidRPr="008C0682" w:rsidRDefault="0028523F" w:rsidP="0028523F">
      <w:pPr>
        <w:pStyle w:val="Lijstalinea"/>
        <w:numPr>
          <w:ilvl w:val="0"/>
          <w:numId w:val="39"/>
        </w:numPr>
        <w:spacing w:line="276" w:lineRule="auto"/>
        <w:rPr>
          <w:rFonts w:ascii="Calibri" w:hAnsi="Calibri"/>
          <w:sz w:val="22"/>
          <w:szCs w:val="22"/>
        </w:rPr>
      </w:pPr>
      <w:r w:rsidRPr="008C0682">
        <w:rPr>
          <w:rFonts w:ascii="Calibri" w:hAnsi="Calibri"/>
          <w:sz w:val="22"/>
          <w:szCs w:val="22"/>
        </w:rPr>
        <w:t>dat de naam van Willem van Oranje (als leider van de Opstand)gezuiverd zou worden.</w:t>
      </w:r>
    </w:p>
    <w:p w:rsidR="0028523F" w:rsidRPr="008C0682" w:rsidRDefault="0028523F" w:rsidP="0028523F">
      <w:pPr>
        <w:pStyle w:val="Lijstalinea"/>
        <w:numPr>
          <w:ilvl w:val="0"/>
          <w:numId w:val="39"/>
        </w:numPr>
        <w:spacing w:line="276" w:lineRule="auto"/>
        <w:rPr>
          <w:rFonts w:ascii="Calibri" w:hAnsi="Calibri"/>
          <w:sz w:val="22"/>
          <w:szCs w:val="22"/>
        </w:rPr>
      </w:pPr>
      <w:r w:rsidRPr="008C0682">
        <w:rPr>
          <w:rFonts w:ascii="Calibri" w:hAnsi="Calibri"/>
          <w:sz w:val="22"/>
          <w:szCs w:val="22"/>
        </w:rPr>
        <w:t>de eensgezindheid in de opstandige gewesten versterken.</w:t>
      </w:r>
    </w:p>
    <w:p w:rsidR="0028523F" w:rsidRPr="008C0682" w:rsidRDefault="0028523F" w:rsidP="0028523F">
      <w:pPr>
        <w:pStyle w:val="Lijstalinea"/>
        <w:numPr>
          <w:ilvl w:val="0"/>
          <w:numId w:val="39"/>
        </w:numPr>
        <w:spacing w:line="276" w:lineRule="auto"/>
        <w:rPr>
          <w:rFonts w:ascii="Calibri" w:hAnsi="Calibri"/>
          <w:sz w:val="22"/>
          <w:szCs w:val="22"/>
        </w:rPr>
      </w:pPr>
      <w:r w:rsidRPr="008C0682">
        <w:rPr>
          <w:rFonts w:ascii="Calibri" w:hAnsi="Calibri"/>
          <w:sz w:val="22"/>
          <w:szCs w:val="22"/>
        </w:rPr>
        <w:t>degenen die nog twijfelden overhalen om te kiezen voor de Opstand.</w:t>
      </w:r>
    </w:p>
    <w:p w:rsidR="0028523F" w:rsidRPr="008C0682" w:rsidRDefault="0028523F" w:rsidP="0028523F">
      <w:pPr>
        <w:pStyle w:val="Lijstalinea"/>
        <w:numPr>
          <w:ilvl w:val="0"/>
          <w:numId w:val="39"/>
        </w:numPr>
        <w:spacing w:line="276" w:lineRule="auto"/>
        <w:rPr>
          <w:rFonts w:ascii="Calibri" w:hAnsi="Calibri"/>
          <w:sz w:val="22"/>
          <w:szCs w:val="22"/>
        </w:rPr>
      </w:pPr>
      <w:r w:rsidRPr="008C0682">
        <w:rPr>
          <w:rFonts w:ascii="Calibri" w:hAnsi="Calibri"/>
          <w:sz w:val="22"/>
          <w:szCs w:val="22"/>
        </w:rPr>
        <w:t>voorkomen dat Filips II Willem van Oranje verder isoleerde.</w:t>
      </w:r>
    </w:p>
    <w:p w:rsidR="0028523F" w:rsidRPr="008C0682" w:rsidRDefault="0028523F" w:rsidP="0028523F">
      <w:pPr>
        <w:pStyle w:val="Lijstalinea"/>
        <w:numPr>
          <w:ilvl w:val="0"/>
          <w:numId w:val="39"/>
        </w:numPr>
        <w:spacing w:line="276" w:lineRule="auto"/>
        <w:rPr>
          <w:rFonts w:ascii="Calibri" w:hAnsi="Calibri"/>
          <w:sz w:val="22"/>
          <w:szCs w:val="22"/>
        </w:rPr>
      </w:pPr>
      <w:r w:rsidRPr="008C0682">
        <w:rPr>
          <w:rFonts w:ascii="Calibri" w:hAnsi="Calibri"/>
          <w:sz w:val="22"/>
          <w:szCs w:val="22"/>
        </w:rPr>
        <w:t>met het betoog hun eigen rol in de Opstand verdedigen.</w:t>
      </w:r>
    </w:p>
    <w:p w:rsidR="0028523F" w:rsidRPr="008C0682" w:rsidRDefault="0028523F" w:rsidP="0028523F">
      <w:pPr>
        <w:pStyle w:val="Lijstalinea"/>
        <w:numPr>
          <w:ilvl w:val="0"/>
          <w:numId w:val="39"/>
        </w:numPr>
        <w:spacing w:line="276" w:lineRule="auto"/>
        <w:rPr>
          <w:rFonts w:ascii="Calibri" w:hAnsi="Calibri"/>
          <w:sz w:val="22"/>
          <w:szCs w:val="22"/>
        </w:rPr>
      </w:pPr>
      <w:r w:rsidRPr="008C0682">
        <w:rPr>
          <w:rFonts w:ascii="Calibri" w:hAnsi="Calibri"/>
          <w:sz w:val="22"/>
          <w:szCs w:val="22"/>
        </w:rPr>
        <w:t xml:space="preserve">de publieke opinie voorbereiden op de Plakkaat van </w:t>
      </w:r>
      <w:proofErr w:type="spellStart"/>
      <w:r w:rsidRPr="008C0682">
        <w:rPr>
          <w:rFonts w:ascii="Calibri" w:hAnsi="Calibri"/>
          <w:sz w:val="22"/>
          <w:szCs w:val="22"/>
        </w:rPr>
        <w:t>Verlatinge</w:t>
      </w:r>
      <w:proofErr w:type="spellEnd"/>
      <w:r w:rsidRPr="008C0682">
        <w:rPr>
          <w:rFonts w:ascii="Calibri" w:hAnsi="Calibri"/>
          <w:sz w:val="22"/>
          <w:szCs w:val="22"/>
        </w:rPr>
        <w:t xml:space="preserve"> / het afzweren van de koning.</w:t>
      </w:r>
    </w:p>
    <w:p w:rsidR="0028523F" w:rsidRPr="008C0682" w:rsidRDefault="0028523F" w:rsidP="0028523F">
      <w:pPr>
        <w:pStyle w:val="Lijstalinea"/>
        <w:numPr>
          <w:ilvl w:val="0"/>
          <w:numId w:val="39"/>
        </w:numPr>
        <w:spacing w:line="276" w:lineRule="auto"/>
        <w:rPr>
          <w:rFonts w:ascii="Calibri" w:hAnsi="Calibri"/>
          <w:sz w:val="22"/>
          <w:szCs w:val="22"/>
        </w:rPr>
      </w:pPr>
      <w:r w:rsidRPr="008C0682">
        <w:rPr>
          <w:rFonts w:ascii="Calibri" w:hAnsi="Calibri"/>
          <w:sz w:val="22"/>
          <w:szCs w:val="22"/>
        </w:rPr>
        <w:t>laten zien dat zij achter Willem van Oranje staan.</w:t>
      </w:r>
    </w:p>
    <w:p w:rsidR="0028523F"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per juist motief</w:t>
      </w:r>
      <w:r w:rsidRPr="00DB2AD1">
        <w:rPr>
          <w:rFonts w:ascii="Calibri" w:hAnsi="Calibri"/>
          <w:sz w:val="22"/>
          <w:szCs w:val="22"/>
        </w:rPr>
        <w:tab/>
        <w:t>1</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b/>
          <w:sz w:val="22"/>
          <w:szCs w:val="22"/>
        </w:rPr>
      </w:pPr>
      <w:r w:rsidRPr="00DB2AD1">
        <w:rPr>
          <w:rFonts w:ascii="Calibri" w:hAnsi="Calibri"/>
          <w:b/>
          <w:sz w:val="22"/>
          <w:szCs w:val="22"/>
        </w:rPr>
        <w:t xml:space="preserve">Opdracht </w:t>
      </w:r>
      <w:r>
        <w:rPr>
          <w:rFonts w:ascii="Calibri" w:hAnsi="Calibri"/>
          <w:b/>
          <w:sz w:val="22"/>
          <w:szCs w:val="22"/>
        </w:rPr>
        <w:t>35</w:t>
      </w:r>
      <w:r w:rsidRPr="00DB2AD1">
        <w:rPr>
          <w:rFonts w:ascii="Calibri" w:hAnsi="Calibri"/>
          <w:b/>
          <w:sz w:val="22"/>
          <w:szCs w:val="22"/>
        </w:rPr>
        <w:t xml:space="preserve"> (havo 2016 tijdvak 2, 12)</w:t>
      </w:r>
    </w:p>
    <w:p w:rsidR="0028523F" w:rsidRPr="00DB2AD1" w:rsidRDefault="0028523F" w:rsidP="0028523F">
      <w:pPr>
        <w:spacing w:line="276" w:lineRule="auto"/>
        <w:rPr>
          <w:rFonts w:ascii="Calibri" w:hAnsi="Calibri"/>
          <w:b/>
          <w:sz w:val="22"/>
          <w:szCs w:val="22"/>
        </w:rPr>
      </w:pPr>
    </w:p>
    <w:p w:rsidR="0028523F" w:rsidRPr="00DB2AD1" w:rsidRDefault="0028523F" w:rsidP="0028523F">
      <w:pPr>
        <w:spacing w:line="276" w:lineRule="auto"/>
        <w:rPr>
          <w:rFonts w:ascii="Calibri" w:hAnsi="Calibri"/>
          <w:b/>
          <w:sz w:val="22"/>
          <w:szCs w:val="22"/>
        </w:rPr>
      </w:pPr>
      <w:r w:rsidRPr="00DB2AD1">
        <w:rPr>
          <w:rFonts w:ascii="Calibri" w:hAnsi="Calibri"/>
          <w:b/>
          <w:sz w:val="22"/>
          <w:szCs w:val="22"/>
        </w:rPr>
        <w:t>Bron</w:t>
      </w:r>
    </w:p>
    <w:p w:rsidR="0028523F" w:rsidRPr="00DB2AD1" w:rsidRDefault="0028523F" w:rsidP="0028523F">
      <w:pPr>
        <w:spacing w:line="276" w:lineRule="auto"/>
        <w:rPr>
          <w:rFonts w:ascii="Calibri" w:hAnsi="Calibri"/>
          <w:b/>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 xml:space="preserve">Een schilderij van Rembrandt van Rijn uit 1632, met als titel "De anatomische les van dr. </w:t>
      </w:r>
      <w:proofErr w:type="spellStart"/>
      <w:r w:rsidRPr="00DB2AD1">
        <w:rPr>
          <w:rFonts w:ascii="Calibri" w:hAnsi="Calibri"/>
          <w:sz w:val="22"/>
          <w:szCs w:val="22"/>
        </w:rPr>
        <w:t>Nicolaes</w:t>
      </w:r>
      <w:proofErr w:type="spellEnd"/>
      <w:r w:rsidRPr="00DB2AD1">
        <w:rPr>
          <w:rFonts w:ascii="Calibri" w:hAnsi="Calibri"/>
          <w:sz w:val="22"/>
          <w:szCs w:val="22"/>
        </w:rPr>
        <w:t xml:space="preserve"> Tulp", dat hij maakt in opdracht van het chirurgijnsgilde in Amsterdam:</w:t>
      </w:r>
    </w:p>
    <w:p w:rsidR="0028523F" w:rsidRPr="00DB2AD1" w:rsidRDefault="0028523F" w:rsidP="0028523F">
      <w:pPr>
        <w:spacing w:line="276" w:lineRule="auto"/>
        <w:rPr>
          <w:rFonts w:ascii="Calibri" w:hAnsi="Calibri"/>
          <w:b/>
          <w:sz w:val="22"/>
          <w:szCs w:val="22"/>
        </w:rPr>
      </w:pPr>
    </w:p>
    <w:p w:rsidR="0028523F" w:rsidRPr="00DB2AD1" w:rsidRDefault="0028523F" w:rsidP="0028523F">
      <w:pPr>
        <w:spacing w:line="276" w:lineRule="auto"/>
        <w:rPr>
          <w:rFonts w:ascii="Calibri" w:hAnsi="Calibri"/>
          <w:b/>
          <w:sz w:val="22"/>
          <w:szCs w:val="22"/>
        </w:rPr>
      </w:pPr>
      <w:r w:rsidRPr="00DB2AD1">
        <w:rPr>
          <w:rFonts w:ascii="Calibri" w:eastAsia="Arial" w:hAnsi="Calibri" w:cs="Arial"/>
          <w:noProof/>
          <w:sz w:val="22"/>
          <w:szCs w:val="22"/>
          <w:lang w:eastAsia="nl-NL"/>
        </w:rPr>
        <w:drawing>
          <wp:inline distT="0" distB="0" distL="0" distR="0">
            <wp:extent cx="5225249" cy="3956304"/>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5225249" cy="3956304"/>
                    </a:xfrm>
                    <a:prstGeom prst="rect">
                      <a:avLst/>
                    </a:prstGeom>
                  </pic:spPr>
                </pic:pic>
              </a:graphicData>
            </a:graphic>
          </wp:inline>
        </w:drawing>
      </w:r>
    </w:p>
    <w:p w:rsidR="0028523F" w:rsidRPr="00DB2AD1" w:rsidRDefault="0028523F" w:rsidP="0028523F">
      <w:pPr>
        <w:spacing w:line="276" w:lineRule="auto"/>
        <w:rPr>
          <w:rFonts w:ascii="Calibri" w:hAnsi="Calibri"/>
          <w:sz w:val="22"/>
          <w:szCs w:val="22"/>
        </w:rPr>
      </w:pPr>
    </w:p>
    <w:p w:rsidR="0028523F" w:rsidRPr="008C0682" w:rsidRDefault="0028523F" w:rsidP="0028523F">
      <w:pPr>
        <w:spacing w:line="276" w:lineRule="auto"/>
        <w:rPr>
          <w:rFonts w:ascii="Calibri" w:hAnsi="Calibri"/>
          <w:i/>
          <w:sz w:val="22"/>
          <w:szCs w:val="22"/>
        </w:rPr>
      </w:pPr>
      <w:r w:rsidRPr="008C0682">
        <w:rPr>
          <w:rFonts w:ascii="Calibri" w:hAnsi="Calibri"/>
          <w:i/>
          <w:sz w:val="22"/>
          <w:szCs w:val="22"/>
        </w:rPr>
        <w:t>Gebruik de bron</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Deze bron illustreert twee kenmerkende aspecten van de zeventiende eeuw.</w:t>
      </w: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4p</w:t>
      </w:r>
      <w:r>
        <w:rPr>
          <w:rFonts w:ascii="Calibri" w:hAnsi="Calibri"/>
          <w:sz w:val="22"/>
          <w:szCs w:val="22"/>
        </w:rPr>
        <w:t xml:space="preserve"> </w:t>
      </w:r>
      <w:r w:rsidRPr="00DB2AD1">
        <w:rPr>
          <w:rFonts w:ascii="Calibri" w:hAnsi="Calibri"/>
          <w:sz w:val="22"/>
          <w:szCs w:val="22"/>
        </w:rPr>
        <w:t>Noem die twee aspecten en geef bij elk aspect aan waardoor dit uit de bron blijkt.</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Kern van een juist antwoord is: Het schilderij illustreert</w:t>
      </w:r>
    </w:p>
    <w:p w:rsidR="0028523F" w:rsidRPr="008C0682" w:rsidRDefault="0028523F" w:rsidP="0028523F">
      <w:pPr>
        <w:pStyle w:val="Lijstalinea"/>
        <w:numPr>
          <w:ilvl w:val="0"/>
          <w:numId w:val="40"/>
        </w:numPr>
        <w:spacing w:line="276" w:lineRule="auto"/>
        <w:rPr>
          <w:rFonts w:ascii="Calibri" w:hAnsi="Calibri"/>
          <w:sz w:val="22"/>
          <w:szCs w:val="22"/>
        </w:rPr>
      </w:pPr>
      <w:r w:rsidRPr="008C0682">
        <w:rPr>
          <w:rFonts w:ascii="Calibri" w:hAnsi="Calibri"/>
          <w:sz w:val="22"/>
          <w:szCs w:val="22"/>
        </w:rPr>
        <w:t>'de bloei in cultureel/economisch opzicht van de Republiek'</w:t>
      </w:r>
      <w:r>
        <w:rPr>
          <w:rFonts w:ascii="Calibri" w:hAnsi="Calibri"/>
          <w:sz w:val="22"/>
          <w:szCs w:val="22"/>
        </w:rPr>
        <w:t xml:space="preserve"> </w:t>
      </w:r>
      <w:r w:rsidRPr="008C0682">
        <w:rPr>
          <w:rFonts w:ascii="Calibri" w:hAnsi="Calibri"/>
          <w:sz w:val="22"/>
          <w:szCs w:val="22"/>
        </w:rPr>
        <w:t>1</w:t>
      </w:r>
    </w:p>
    <w:p w:rsidR="0028523F" w:rsidRPr="008C0682" w:rsidRDefault="0028523F" w:rsidP="0028523F">
      <w:pPr>
        <w:pStyle w:val="Lijstalinea"/>
        <w:numPr>
          <w:ilvl w:val="0"/>
          <w:numId w:val="40"/>
        </w:numPr>
        <w:spacing w:line="276" w:lineRule="auto"/>
        <w:rPr>
          <w:rFonts w:ascii="Calibri" w:hAnsi="Calibri"/>
          <w:sz w:val="22"/>
          <w:szCs w:val="22"/>
        </w:rPr>
      </w:pPr>
      <w:r w:rsidRPr="008C0682">
        <w:rPr>
          <w:rFonts w:ascii="Calibri" w:hAnsi="Calibri"/>
          <w:sz w:val="22"/>
          <w:szCs w:val="22"/>
        </w:rPr>
        <w:t>omdat burgers worden afgebeeld / omdat schilders opdrachten van</w:t>
      </w:r>
      <w:r>
        <w:rPr>
          <w:rFonts w:ascii="Calibri" w:hAnsi="Calibri"/>
          <w:sz w:val="22"/>
          <w:szCs w:val="22"/>
        </w:rPr>
        <w:t xml:space="preserve"> </w:t>
      </w:r>
      <w:r w:rsidRPr="008C0682">
        <w:rPr>
          <w:rFonts w:ascii="Calibri" w:hAnsi="Calibri"/>
          <w:sz w:val="22"/>
          <w:szCs w:val="22"/>
        </w:rPr>
        <w:t>gilden krijgen</w:t>
      </w:r>
      <w:r>
        <w:rPr>
          <w:rFonts w:ascii="Calibri" w:hAnsi="Calibri"/>
          <w:sz w:val="22"/>
          <w:szCs w:val="22"/>
        </w:rPr>
        <w:t xml:space="preserve"> </w:t>
      </w:r>
      <w:r w:rsidRPr="008C0682">
        <w:rPr>
          <w:rFonts w:ascii="Calibri" w:hAnsi="Calibri"/>
          <w:sz w:val="22"/>
          <w:szCs w:val="22"/>
        </w:rPr>
        <w:t>1</w:t>
      </w:r>
    </w:p>
    <w:p w:rsidR="0028523F" w:rsidRPr="008C0682" w:rsidRDefault="0028523F" w:rsidP="0028523F">
      <w:pPr>
        <w:pStyle w:val="Lijstalinea"/>
        <w:numPr>
          <w:ilvl w:val="0"/>
          <w:numId w:val="40"/>
        </w:numPr>
        <w:spacing w:line="276" w:lineRule="auto"/>
        <w:rPr>
          <w:rFonts w:ascii="Calibri" w:hAnsi="Calibri"/>
          <w:sz w:val="22"/>
          <w:szCs w:val="22"/>
        </w:rPr>
      </w:pPr>
      <w:r w:rsidRPr="008C0682">
        <w:rPr>
          <w:rFonts w:ascii="Calibri" w:hAnsi="Calibri"/>
          <w:sz w:val="22"/>
          <w:szCs w:val="22"/>
        </w:rPr>
        <w:t>de wetenschappelijke revolutie'</w:t>
      </w:r>
      <w:r>
        <w:rPr>
          <w:rFonts w:ascii="Calibri" w:hAnsi="Calibri"/>
          <w:sz w:val="22"/>
          <w:szCs w:val="22"/>
        </w:rPr>
        <w:t xml:space="preserve"> </w:t>
      </w:r>
      <w:r w:rsidRPr="008C0682">
        <w:rPr>
          <w:rFonts w:ascii="Calibri" w:hAnsi="Calibri"/>
          <w:sz w:val="22"/>
          <w:szCs w:val="22"/>
        </w:rPr>
        <w:t>1</w:t>
      </w:r>
    </w:p>
    <w:p w:rsidR="0028523F" w:rsidRPr="001D1C02" w:rsidRDefault="0028523F" w:rsidP="0028523F">
      <w:pPr>
        <w:pStyle w:val="Lijstalinea"/>
        <w:numPr>
          <w:ilvl w:val="0"/>
          <w:numId w:val="40"/>
        </w:numPr>
        <w:spacing w:line="276" w:lineRule="auto"/>
        <w:rPr>
          <w:rFonts w:ascii="Calibri" w:hAnsi="Calibri"/>
          <w:sz w:val="22"/>
          <w:szCs w:val="22"/>
        </w:rPr>
      </w:pPr>
      <w:r w:rsidRPr="001D1C02">
        <w:rPr>
          <w:rFonts w:ascii="Calibri" w:hAnsi="Calibri"/>
          <w:sz w:val="22"/>
          <w:szCs w:val="22"/>
        </w:rPr>
        <w:t>omdat een anatomische (universitaire) les wordt afgebeeld (wat past bij de nadruk op eigen onderzoek/waarneming als onderdeel van de</w:t>
      </w:r>
      <w:r>
        <w:rPr>
          <w:rFonts w:ascii="Calibri" w:hAnsi="Calibri"/>
          <w:sz w:val="22"/>
          <w:szCs w:val="22"/>
        </w:rPr>
        <w:t xml:space="preserve"> </w:t>
      </w:r>
      <w:r w:rsidRPr="001D1C02">
        <w:rPr>
          <w:rFonts w:ascii="Calibri" w:hAnsi="Calibri"/>
          <w:sz w:val="22"/>
          <w:szCs w:val="22"/>
        </w:rPr>
        <w:t>wetenschappelijke revolutie)</w:t>
      </w:r>
      <w:r w:rsidRPr="001D1C02">
        <w:rPr>
          <w:rFonts w:ascii="Calibri" w:hAnsi="Calibri"/>
          <w:sz w:val="22"/>
          <w:szCs w:val="22"/>
        </w:rPr>
        <w:tab/>
        <w:t>1</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b/>
          <w:sz w:val="22"/>
          <w:szCs w:val="22"/>
        </w:rPr>
      </w:pPr>
      <w:r w:rsidRPr="00DB2AD1">
        <w:rPr>
          <w:rFonts w:ascii="Calibri" w:hAnsi="Calibri"/>
          <w:b/>
          <w:sz w:val="22"/>
          <w:szCs w:val="22"/>
        </w:rPr>
        <w:t xml:space="preserve">Opdracht </w:t>
      </w:r>
      <w:r>
        <w:rPr>
          <w:rFonts w:ascii="Calibri" w:hAnsi="Calibri"/>
          <w:b/>
          <w:sz w:val="22"/>
          <w:szCs w:val="22"/>
        </w:rPr>
        <w:t>36</w:t>
      </w:r>
      <w:r w:rsidRPr="00DB2AD1">
        <w:rPr>
          <w:rFonts w:ascii="Calibri" w:hAnsi="Calibri"/>
          <w:b/>
          <w:sz w:val="22"/>
          <w:szCs w:val="22"/>
        </w:rPr>
        <w:t xml:space="preserve"> (havo 2016 tijdvak 2, 13)</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Veel buitenlandse bezoekers van de Republiek verbaasden zich erover dat op de schilderijen van de Hollandse meesters vooral burgers werden geportretteerd.</w:t>
      </w:r>
    </w:p>
    <w:p w:rsidR="0028523F"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t>2p</w:t>
      </w:r>
      <w:r>
        <w:rPr>
          <w:rFonts w:ascii="Calibri" w:hAnsi="Calibri"/>
          <w:sz w:val="22"/>
          <w:szCs w:val="22"/>
        </w:rPr>
        <w:t xml:space="preserve"> </w:t>
      </w:r>
      <w:r w:rsidRPr="00DB2AD1">
        <w:rPr>
          <w:rFonts w:ascii="Calibri" w:hAnsi="Calibri"/>
          <w:sz w:val="22"/>
          <w:szCs w:val="22"/>
        </w:rPr>
        <w:t>Geef voor deze verbazing een verklaring vanuit de bijzondere politieke structuur van de Republiek in vergelijking met het buitenland.</w:t>
      </w:r>
    </w:p>
    <w:p w:rsidR="0028523F" w:rsidRPr="00DB2AD1"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sz w:val="22"/>
          <w:szCs w:val="22"/>
        </w:rPr>
      </w:pPr>
      <w:r w:rsidRPr="00DB2AD1">
        <w:rPr>
          <w:rFonts w:ascii="Calibri" w:hAnsi="Calibri"/>
          <w:sz w:val="22"/>
          <w:szCs w:val="22"/>
        </w:rPr>
        <w:lastRenderedPageBreak/>
        <w:t>Uit het antwoord moet blijken dat buitenlandse bezoekers zich hierover</w:t>
      </w:r>
    </w:p>
    <w:p w:rsidR="0028523F" w:rsidRDefault="0028523F" w:rsidP="0028523F">
      <w:pPr>
        <w:spacing w:line="276" w:lineRule="auto"/>
        <w:rPr>
          <w:rFonts w:ascii="Calibri" w:hAnsi="Calibri"/>
          <w:sz w:val="22"/>
          <w:szCs w:val="22"/>
        </w:rPr>
      </w:pPr>
      <w:r w:rsidRPr="00DB2AD1">
        <w:rPr>
          <w:rFonts w:ascii="Calibri" w:hAnsi="Calibri"/>
          <w:sz w:val="22"/>
          <w:szCs w:val="22"/>
        </w:rPr>
        <w:t>verbaasden want in veel omringende landen was de adel/de vorst (met hun hofhouding) de opdrachtgever, terwijl in de Republiek geen belangrijke adel/geen vorst (met een grote hofhouding) was, maar rijke regenten en burgers de opdrachtgevers waren.</w:t>
      </w:r>
    </w:p>
    <w:p w:rsidR="0028523F"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b/>
          <w:sz w:val="22"/>
          <w:szCs w:val="22"/>
        </w:rPr>
      </w:pPr>
      <w:r w:rsidRPr="00DB2AD1">
        <w:rPr>
          <w:rFonts w:ascii="Calibri" w:hAnsi="Calibri"/>
          <w:b/>
          <w:sz w:val="22"/>
          <w:szCs w:val="22"/>
        </w:rPr>
        <w:t>Opdracht</w:t>
      </w:r>
      <w:r>
        <w:rPr>
          <w:rFonts w:ascii="Calibri" w:hAnsi="Calibri"/>
          <w:b/>
          <w:sz w:val="22"/>
          <w:szCs w:val="22"/>
        </w:rPr>
        <w:t xml:space="preserve"> 37</w:t>
      </w:r>
      <w:r w:rsidRPr="00DB2AD1">
        <w:rPr>
          <w:rFonts w:ascii="Calibri" w:hAnsi="Calibri"/>
          <w:b/>
          <w:sz w:val="22"/>
          <w:szCs w:val="22"/>
        </w:rPr>
        <w:t xml:space="preserve"> (</w:t>
      </w:r>
      <w:r>
        <w:rPr>
          <w:rFonts w:ascii="Calibri" w:hAnsi="Calibri"/>
          <w:b/>
          <w:sz w:val="22"/>
          <w:szCs w:val="22"/>
        </w:rPr>
        <w:t>vwo</w:t>
      </w:r>
      <w:r w:rsidRPr="00DB2AD1">
        <w:rPr>
          <w:rFonts w:ascii="Calibri" w:hAnsi="Calibri"/>
          <w:b/>
          <w:sz w:val="22"/>
          <w:szCs w:val="22"/>
        </w:rPr>
        <w:t xml:space="preserve"> 2016 tijdvak 2, </w:t>
      </w:r>
      <w:r>
        <w:rPr>
          <w:rFonts w:ascii="Calibri" w:hAnsi="Calibri"/>
          <w:b/>
          <w:sz w:val="22"/>
          <w:szCs w:val="22"/>
        </w:rPr>
        <w:t>7</w:t>
      </w:r>
      <w:r w:rsidRPr="00DB2AD1">
        <w:rPr>
          <w:rFonts w:ascii="Calibri" w:hAnsi="Calibri"/>
          <w:b/>
          <w:sz w:val="22"/>
          <w:szCs w:val="22"/>
        </w:rPr>
        <w:t>)</w:t>
      </w:r>
    </w:p>
    <w:p w:rsidR="0028523F" w:rsidRPr="00C8519F" w:rsidRDefault="0028523F" w:rsidP="0028523F">
      <w:pPr>
        <w:spacing w:line="276" w:lineRule="auto"/>
        <w:rPr>
          <w:rFonts w:ascii="Calibri" w:hAnsi="Calibri"/>
          <w:sz w:val="22"/>
          <w:szCs w:val="22"/>
        </w:rPr>
      </w:pPr>
      <w:r w:rsidRPr="00C8519F">
        <w:rPr>
          <w:rFonts w:ascii="Calibri" w:hAnsi="Calibri"/>
          <w:sz w:val="22"/>
          <w:szCs w:val="22"/>
        </w:rPr>
        <w:t xml:space="preserve"> </w:t>
      </w:r>
    </w:p>
    <w:p w:rsidR="0028523F" w:rsidRPr="00C8519F" w:rsidRDefault="0028523F" w:rsidP="0028523F">
      <w:pPr>
        <w:spacing w:line="276" w:lineRule="auto"/>
        <w:rPr>
          <w:rFonts w:ascii="Calibri" w:hAnsi="Calibri"/>
          <w:sz w:val="22"/>
          <w:szCs w:val="22"/>
        </w:rPr>
      </w:pPr>
      <w:r w:rsidRPr="00C8519F">
        <w:rPr>
          <w:rFonts w:ascii="Calibri" w:hAnsi="Calibri"/>
          <w:sz w:val="22"/>
          <w:szCs w:val="22"/>
        </w:rPr>
        <w:t>Een bewering:</w:t>
      </w:r>
    </w:p>
    <w:p w:rsidR="0028523F" w:rsidRPr="00C8519F" w:rsidRDefault="0028523F" w:rsidP="0028523F">
      <w:pPr>
        <w:spacing w:line="276" w:lineRule="auto"/>
        <w:rPr>
          <w:rFonts w:ascii="Calibri" w:hAnsi="Calibri"/>
          <w:sz w:val="22"/>
          <w:szCs w:val="22"/>
        </w:rPr>
      </w:pPr>
      <w:r w:rsidRPr="00C8519F">
        <w:rPr>
          <w:rFonts w:ascii="Calibri" w:hAnsi="Calibri"/>
          <w:sz w:val="22"/>
          <w:szCs w:val="22"/>
        </w:rPr>
        <w:t>De Unie van Utrecht kan worden gezien als enerzijds een overwinning, anderzijds een nederlaag van de calvinisten in de Nederlandse Opstand.</w:t>
      </w:r>
    </w:p>
    <w:p w:rsidR="0028523F" w:rsidRDefault="0028523F" w:rsidP="0028523F">
      <w:pPr>
        <w:spacing w:line="276" w:lineRule="auto"/>
        <w:rPr>
          <w:rFonts w:ascii="Calibri" w:hAnsi="Calibri"/>
          <w:sz w:val="22"/>
          <w:szCs w:val="22"/>
        </w:rPr>
      </w:pPr>
    </w:p>
    <w:p w:rsidR="0028523F" w:rsidRDefault="0028523F" w:rsidP="0028523F">
      <w:pPr>
        <w:spacing w:line="276" w:lineRule="auto"/>
        <w:rPr>
          <w:rFonts w:ascii="Calibri" w:hAnsi="Calibri"/>
          <w:sz w:val="22"/>
          <w:szCs w:val="22"/>
        </w:rPr>
      </w:pPr>
      <w:r w:rsidRPr="00C8519F">
        <w:rPr>
          <w:rFonts w:ascii="Calibri" w:hAnsi="Calibri"/>
          <w:sz w:val="22"/>
          <w:szCs w:val="22"/>
        </w:rPr>
        <w:t>4p</w:t>
      </w:r>
      <w:r>
        <w:rPr>
          <w:rFonts w:ascii="Calibri" w:hAnsi="Calibri"/>
          <w:sz w:val="22"/>
          <w:szCs w:val="22"/>
        </w:rPr>
        <w:t xml:space="preserve"> </w:t>
      </w:r>
      <w:r w:rsidRPr="00C8519F">
        <w:rPr>
          <w:rFonts w:ascii="Calibri" w:hAnsi="Calibri"/>
          <w:sz w:val="22"/>
          <w:szCs w:val="22"/>
        </w:rPr>
        <w:t>Leg beide onderdelen van deze bewering uit.</w:t>
      </w:r>
    </w:p>
    <w:p w:rsidR="0028523F" w:rsidRDefault="0028523F" w:rsidP="0028523F">
      <w:pPr>
        <w:spacing w:line="276" w:lineRule="auto"/>
        <w:rPr>
          <w:rFonts w:ascii="Calibri" w:hAnsi="Calibri"/>
          <w:sz w:val="22"/>
          <w:szCs w:val="22"/>
        </w:rPr>
      </w:pPr>
    </w:p>
    <w:p w:rsidR="0028523F" w:rsidRPr="001435E7" w:rsidRDefault="0028523F" w:rsidP="0028523F">
      <w:pPr>
        <w:spacing w:line="276" w:lineRule="auto"/>
        <w:rPr>
          <w:rFonts w:ascii="Calibri" w:hAnsi="Calibri"/>
          <w:sz w:val="22"/>
          <w:szCs w:val="22"/>
        </w:rPr>
      </w:pPr>
      <w:r w:rsidRPr="001435E7">
        <w:rPr>
          <w:rFonts w:ascii="Calibri" w:hAnsi="Calibri"/>
          <w:sz w:val="22"/>
          <w:szCs w:val="22"/>
        </w:rPr>
        <w:t>Uit het antwoord moet blijken dat de Unie van Utrecht</w:t>
      </w:r>
    </w:p>
    <w:p w:rsidR="0028523F" w:rsidRPr="001D1C02" w:rsidRDefault="0028523F" w:rsidP="0028523F">
      <w:pPr>
        <w:pStyle w:val="Lijstalinea"/>
        <w:numPr>
          <w:ilvl w:val="0"/>
          <w:numId w:val="42"/>
        </w:numPr>
        <w:spacing w:line="276" w:lineRule="auto"/>
        <w:rPr>
          <w:rFonts w:ascii="Calibri" w:hAnsi="Calibri"/>
          <w:sz w:val="22"/>
          <w:szCs w:val="22"/>
        </w:rPr>
      </w:pPr>
      <w:r w:rsidRPr="001D1C02">
        <w:rPr>
          <w:rFonts w:ascii="Calibri" w:hAnsi="Calibri"/>
          <w:sz w:val="22"/>
          <w:szCs w:val="22"/>
        </w:rPr>
        <w:t>een overwinning was voor de calvinisten omdat met het sluiten van de Unie de Opstand werd voortgezet door de gewesten die niet meer onder het Spaanse gezag vielen / die voor een belangrijk deel calvinistisch waren, zodat het calvinistische element in de Opstand</w:t>
      </w:r>
      <w:r>
        <w:rPr>
          <w:rFonts w:ascii="Calibri" w:hAnsi="Calibri"/>
          <w:sz w:val="22"/>
          <w:szCs w:val="22"/>
        </w:rPr>
        <w:t xml:space="preserve"> </w:t>
      </w:r>
      <w:r w:rsidRPr="001D1C02">
        <w:rPr>
          <w:rFonts w:ascii="Calibri" w:hAnsi="Calibri"/>
          <w:sz w:val="22"/>
          <w:szCs w:val="22"/>
        </w:rPr>
        <w:t>werd versterkt</w:t>
      </w:r>
      <w:r>
        <w:rPr>
          <w:rFonts w:ascii="Calibri" w:hAnsi="Calibri"/>
          <w:sz w:val="22"/>
          <w:szCs w:val="22"/>
        </w:rPr>
        <w:t xml:space="preserve"> </w:t>
      </w:r>
      <w:r w:rsidRPr="001D1C02">
        <w:rPr>
          <w:rFonts w:ascii="Calibri" w:hAnsi="Calibri"/>
          <w:sz w:val="22"/>
          <w:szCs w:val="22"/>
        </w:rPr>
        <w:t>2</w:t>
      </w:r>
    </w:p>
    <w:p w:rsidR="0028523F" w:rsidRPr="001D1C02" w:rsidRDefault="0028523F" w:rsidP="0028523F">
      <w:pPr>
        <w:pStyle w:val="Lijstalinea"/>
        <w:numPr>
          <w:ilvl w:val="0"/>
          <w:numId w:val="42"/>
        </w:numPr>
        <w:spacing w:line="276" w:lineRule="auto"/>
        <w:rPr>
          <w:rFonts w:ascii="Calibri" w:hAnsi="Calibri"/>
          <w:sz w:val="22"/>
          <w:szCs w:val="22"/>
        </w:rPr>
      </w:pPr>
      <w:r w:rsidRPr="001D1C02">
        <w:rPr>
          <w:rFonts w:ascii="Calibri" w:hAnsi="Calibri"/>
          <w:sz w:val="22"/>
          <w:szCs w:val="22"/>
        </w:rPr>
        <w:t>een nederlaag was voor de calvinisten omdat de Unie alleen werd gesloten door de noordelijke/calvinistische gewesten, waardoor het calvinisme in het zuiden geen voet aan de grond kreeg / waardoor de</w:t>
      </w:r>
      <w:r>
        <w:rPr>
          <w:rFonts w:ascii="Calibri" w:hAnsi="Calibri"/>
          <w:sz w:val="22"/>
          <w:szCs w:val="22"/>
        </w:rPr>
        <w:t xml:space="preserve"> </w:t>
      </w:r>
      <w:r w:rsidRPr="001D1C02">
        <w:rPr>
          <w:rFonts w:ascii="Calibri" w:hAnsi="Calibri"/>
          <w:sz w:val="22"/>
          <w:szCs w:val="22"/>
        </w:rPr>
        <w:t>rooms-katholieken zich in het zuiden konden handhaven</w:t>
      </w:r>
      <w:r w:rsidRPr="001D1C02">
        <w:rPr>
          <w:rFonts w:ascii="Calibri" w:hAnsi="Calibri"/>
          <w:sz w:val="22"/>
          <w:szCs w:val="22"/>
        </w:rPr>
        <w:tab/>
        <w:t>2</w:t>
      </w:r>
    </w:p>
    <w:p w:rsidR="0028523F" w:rsidRPr="00C8519F" w:rsidRDefault="0028523F" w:rsidP="0028523F">
      <w:pPr>
        <w:spacing w:line="276" w:lineRule="auto"/>
        <w:rPr>
          <w:rFonts w:ascii="Calibri" w:hAnsi="Calibri"/>
          <w:sz w:val="22"/>
          <w:szCs w:val="22"/>
        </w:rPr>
      </w:pPr>
    </w:p>
    <w:p w:rsidR="0028523F" w:rsidRDefault="0028523F" w:rsidP="0028523F">
      <w:pPr>
        <w:spacing w:line="276" w:lineRule="auto"/>
        <w:rPr>
          <w:rFonts w:ascii="Calibri" w:hAnsi="Calibri"/>
          <w:sz w:val="22"/>
          <w:szCs w:val="22"/>
        </w:rPr>
      </w:pPr>
    </w:p>
    <w:p w:rsidR="0028523F" w:rsidRDefault="0028523F" w:rsidP="0028523F">
      <w:pPr>
        <w:spacing w:line="276" w:lineRule="auto"/>
        <w:rPr>
          <w:rFonts w:ascii="Calibri" w:hAnsi="Calibri"/>
          <w:b/>
          <w:sz w:val="22"/>
          <w:szCs w:val="22"/>
        </w:rPr>
      </w:pPr>
      <w:r w:rsidRPr="00DB2AD1">
        <w:rPr>
          <w:rFonts w:ascii="Calibri" w:hAnsi="Calibri"/>
          <w:b/>
          <w:sz w:val="22"/>
          <w:szCs w:val="22"/>
        </w:rPr>
        <w:t>Opdracht</w:t>
      </w:r>
      <w:r>
        <w:rPr>
          <w:rFonts w:ascii="Calibri" w:hAnsi="Calibri"/>
          <w:b/>
          <w:sz w:val="22"/>
          <w:szCs w:val="22"/>
        </w:rPr>
        <w:t xml:space="preserve"> 38</w:t>
      </w:r>
      <w:r w:rsidRPr="00DB2AD1">
        <w:rPr>
          <w:rFonts w:ascii="Calibri" w:hAnsi="Calibri"/>
          <w:b/>
          <w:sz w:val="22"/>
          <w:szCs w:val="22"/>
        </w:rPr>
        <w:t xml:space="preserve"> (</w:t>
      </w:r>
      <w:r>
        <w:rPr>
          <w:rFonts w:ascii="Calibri" w:hAnsi="Calibri"/>
          <w:b/>
          <w:sz w:val="22"/>
          <w:szCs w:val="22"/>
        </w:rPr>
        <w:t>vwo</w:t>
      </w:r>
      <w:r w:rsidRPr="00DB2AD1">
        <w:rPr>
          <w:rFonts w:ascii="Calibri" w:hAnsi="Calibri"/>
          <w:b/>
          <w:sz w:val="22"/>
          <w:szCs w:val="22"/>
        </w:rPr>
        <w:t xml:space="preserve"> 2016 tijdvak 2, </w:t>
      </w:r>
      <w:r>
        <w:rPr>
          <w:rFonts w:ascii="Calibri" w:hAnsi="Calibri"/>
          <w:b/>
          <w:sz w:val="22"/>
          <w:szCs w:val="22"/>
        </w:rPr>
        <w:t>8</w:t>
      </w:r>
      <w:r w:rsidRPr="00DB2AD1">
        <w:rPr>
          <w:rFonts w:ascii="Calibri" w:hAnsi="Calibri"/>
          <w:b/>
          <w:sz w:val="22"/>
          <w:szCs w:val="22"/>
        </w:rPr>
        <w:t>)</w:t>
      </w:r>
    </w:p>
    <w:p w:rsidR="0028523F" w:rsidRDefault="0028523F" w:rsidP="0028523F">
      <w:pPr>
        <w:spacing w:line="276" w:lineRule="auto"/>
        <w:rPr>
          <w:rFonts w:ascii="Calibri" w:hAnsi="Calibri"/>
          <w:b/>
          <w:sz w:val="22"/>
          <w:szCs w:val="22"/>
        </w:rPr>
      </w:pPr>
    </w:p>
    <w:p w:rsidR="0028523F" w:rsidRDefault="0028523F" w:rsidP="0028523F">
      <w:pPr>
        <w:spacing w:line="276" w:lineRule="auto"/>
        <w:rPr>
          <w:rFonts w:ascii="Calibri" w:hAnsi="Calibri"/>
          <w:b/>
          <w:sz w:val="22"/>
          <w:szCs w:val="22"/>
        </w:rPr>
      </w:pPr>
      <w:r>
        <w:rPr>
          <w:rFonts w:ascii="Calibri" w:hAnsi="Calibri"/>
          <w:b/>
          <w:sz w:val="22"/>
          <w:szCs w:val="22"/>
        </w:rPr>
        <w:t>Bron</w:t>
      </w:r>
    </w:p>
    <w:p w:rsidR="0028523F" w:rsidRDefault="0028523F" w:rsidP="0028523F">
      <w:pPr>
        <w:spacing w:line="276" w:lineRule="auto"/>
        <w:rPr>
          <w:rFonts w:ascii="Calibri" w:hAnsi="Calibri"/>
          <w:b/>
          <w:sz w:val="22"/>
          <w:szCs w:val="22"/>
        </w:rPr>
      </w:pPr>
    </w:p>
    <w:p w:rsidR="0028523F" w:rsidRPr="00C8519F" w:rsidRDefault="0028523F" w:rsidP="0028523F">
      <w:pPr>
        <w:spacing w:line="276" w:lineRule="auto"/>
        <w:rPr>
          <w:rFonts w:ascii="Calibri" w:hAnsi="Calibri"/>
          <w:i/>
          <w:sz w:val="22"/>
          <w:szCs w:val="22"/>
        </w:rPr>
      </w:pPr>
      <w:r w:rsidRPr="00C8519F">
        <w:rPr>
          <w:rFonts w:ascii="Calibri" w:hAnsi="Calibri"/>
          <w:i/>
          <w:sz w:val="22"/>
          <w:szCs w:val="22"/>
        </w:rPr>
        <w:t xml:space="preserve">In 1583 verschijnt in de Nederlanden een anoniem pamflet: </w:t>
      </w:r>
    </w:p>
    <w:p w:rsidR="0028523F" w:rsidRPr="00C8519F" w:rsidRDefault="0028523F" w:rsidP="0028523F">
      <w:pPr>
        <w:spacing w:line="276" w:lineRule="auto"/>
        <w:rPr>
          <w:rFonts w:ascii="Calibri" w:hAnsi="Calibri"/>
          <w:sz w:val="22"/>
          <w:szCs w:val="22"/>
        </w:rPr>
      </w:pPr>
      <w:r w:rsidRPr="00C8519F">
        <w:rPr>
          <w:rFonts w:ascii="Calibri" w:hAnsi="Calibri"/>
          <w:sz w:val="22"/>
          <w:szCs w:val="22"/>
        </w:rPr>
        <w:t>Hoewel er geen regeringsvorm in de wereld kan bestaan die geen nadelen heeft of niet kan worden misbruikt, is het toch zeker dat er in deze slechte tijden geen efficiëntere of duurzamere regeringsvorm kan worden bedacht of ingesteld dan een aristocratie gecombineerd met democratie. Dat wil zeggen: een bestuur van de beste edelen en de wijste burgers. Binnen zo'n systeem worden de meest geschikte en meest bekwame inwoners en burgers gekozen om hun medeburgers te regeren onder zekere voorwaarden en voor een vastgestelde periode.</w:t>
      </w:r>
    </w:p>
    <w:p w:rsidR="0028523F" w:rsidRDefault="0028523F" w:rsidP="0028523F">
      <w:pPr>
        <w:spacing w:line="276" w:lineRule="auto"/>
        <w:rPr>
          <w:rFonts w:ascii="Calibri" w:hAnsi="Calibri"/>
          <w:sz w:val="22"/>
          <w:szCs w:val="22"/>
        </w:rPr>
      </w:pPr>
    </w:p>
    <w:p w:rsidR="0028523F" w:rsidRPr="001D1C02" w:rsidRDefault="0028523F" w:rsidP="0028523F">
      <w:pPr>
        <w:spacing w:line="276" w:lineRule="auto"/>
        <w:rPr>
          <w:rFonts w:ascii="Calibri" w:hAnsi="Calibri"/>
          <w:i/>
          <w:sz w:val="22"/>
          <w:szCs w:val="22"/>
        </w:rPr>
      </w:pPr>
      <w:r w:rsidRPr="001D1C02">
        <w:rPr>
          <w:rFonts w:ascii="Calibri" w:hAnsi="Calibri"/>
          <w:i/>
          <w:sz w:val="22"/>
          <w:szCs w:val="22"/>
        </w:rPr>
        <w:t>Gebruik de bron</w:t>
      </w:r>
    </w:p>
    <w:p w:rsidR="0028523F" w:rsidRPr="00C8519F" w:rsidRDefault="0028523F" w:rsidP="0028523F">
      <w:pPr>
        <w:spacing w:line="276" w:lineRule="auto"/>
        <w:rPr>
          <w:rFonts w:ascii="Calibri" w:hAnsi="Calibri"/>
          <w:sz w:val="22"/>
          <w:szCs w:val="22"/>
        </w:rPr>
      </w:pPr>
    </w:p>
    <w:p w:rsidR="0028523F" w:rsidRPr="00C8519F" w:rsidRDefault="0028523F" w:rsidP="0028523F">
      <w:pPr>
        <w:spacing w:line="276" w:lineRule="auto"/>
        <w:rPr>
          <w:rFonts w:ascii="Calibri" w:hAnsi="Calibri"/>
          <w:sz w:val="22"/>
          <w:szCs w:val="22"/>
        </w:rPr>
      </w:pPr>
      <w:r w:rsidRPr="00C8519F">
        <w:rPr>
          <w:rFonts w:ascii="Calibri" w:hAnsi="Calibri"/>
          <w:sz w:val="22"/>
          <w:szCs w:val="22"/>
        </w:rPr>
        <w:t>Een bewering:</w:t>
      </w:r>
    </w:p>
    <w:p w:rsidR="0028523F" w:rsidRPr="00C8519F" w:rsidRDefault="0028523F" w:rsidP="0028523F">
      <w:pPr>
        <w:spacing w:line="276" w:lineRule="auto"/>
        <w:rPr>
          <w:rFonts w:ascii="Calibri" w:hAnsi="Calibri"/>
          <w:sz w:val="22"/>
          <w:szCs w:val="22"/>
        </w:rPr>
      </w:pPr>
      <w:r w:rsidRPr="00C8519F">
        <w:rPr>
          <w:rFonts w:ascii="Calibri" w:hAnsi="Calibri"/>
          <w:sz w:val="22"/>
          <w:szCs w:val="22"/>
        </w:rPr>
        <w:t>De auteur van dit pamflet zet zich af tegen de politieke koers die de Staten-Generaal tussen 1581 en 1588 voeren.</w:t>
      </w:r>
    </w:p>
    <w:p w:rsidR="0028523F" w:rsidRDefault="0028523F" w:rsidP="0028523F">
      <w:pPr>
        <w:spacing w:line="276" w:lineRule="auto"/>
        <w:rPr>
          <w:rFonts w:ascii="Calibri" w:hAnsi="Calibri"/>
          <w:sz w:val="22"/>
          <w:szCs w:val="22"/>
        </w:rPr>
      </w:pPr>
    </w:p>
    <w:p w:rsidR="0028523F" w:rsidRPr="00C8519F" w:rsidRDefault="0028523F" w:rsidP="0028523F">
      <w:pPr>
        <w:spacing w:line="276" w:lineRule="auto"/>
        <w:rPr>
          <w:rFonts w:ascii="Calibri" w:hAnsi="Calibri"/>
          <w:sz w:val="22"/>
          <w:szCs w:val="22"/>
        </w:rPr>
      </w:pPr>
      <w:r w:rsidRPr="00C8519F">
        <w:rPr>
          <w:rFonts w:ascii="Calibri" w:hAnsi="Calibri"/>
          <w:sz w:val="22"/>
          <w:szCs w:val="22"/>
        </w:rPr>
        <w:t>3p</w:t>
      </w:r>
      <w:r>
        <w:rPr>
          <w:rFonts w:ascii="Calibri" w:hAnsi="Calibri"/>
          <w:sz w:val="22"/>
          <w:szCs w:val="22"/>
        </w:rPr>
        <w:t xml:space="preserve"> </w:t>
      </w:r>
      <w:r w:rsidRPr="00C8519F">
        <w:rPr>
          <w:rFonts w:ascii="Calibri" w:hAnsi="Calibri"/>
          <w:sz w:val="22"/>
          <w:szCs w:val="22"/>
        </w:rPr>
        <w:t>Licht dit toe door:</w:t>
      </w:r>
    </w:p>
    <w:p w:rsidR="0028523F" w:rsidRPr="001D1C02" w:rsidRDefault="0028523F" w:rsidP="0028523F">
      <w:pPr>
        <w:pStyle w:val="Lijstalinea"/>
        <w:numPr>
          <w:ilvl w:val="0"/>
          <w:numId w:val="43"/>
        </w:numPr>
        <w:spacing w:line="276" w:lineRule="auto"/>
        <w:rPr>
          <w:rFonts w:ascii="Calibri" w:hAnsi="Calibri"/>
          <w:sz w:val="22"/>
          <w:szCs w:val="22"/>
        </w:rPr>
      </w:pPr>
      <w:r w:rsidRPr="001D1C02">
        <w:rPr>
          <w:rFonts w:ascii="Calibri" w:hAnsi="Calibri"/>
          <w:sz w:val="22"/>
          <w:szCs w:val="22"/>
        </w:rPr>
        <w:t>aan te geven tegen welke politieke koers van de Staten-Generaal de auteur zich afzet en</w:t>
      </w:r>
    </w:p>
    <w:p w:rsidR="0028523F" w:rsidRPr="001D1C02" w:rsidRDefault="0028523F" w:rsidP="0028523F">
      <w:pPr>
        <w:pStyle w:val="Lijstalinea"/>
        <w:numPr>
          <w:ilvl w:val="0"/>
          <w:numId w:val="43"/>
        </w:numPr>
        <w:spacing w:line="276" w:lineRule="auto"/>
        <w:rPr>
          <w:rFonts w:ascii="Calibri" w:hAnsi="Calibri"/>
          <w:sz w:val="22"/>
          <w:szCs w:val="22"/>
        </w:rPr>
      </w:pPr>
      <w:r w:rsidRPr="001D1C02">
        <w:rPr>
          <w:rFonts w:ascii="Calibri" w:hAnsi="Calibri"/>
          <w:sz w:val="22"/>
          <w:szCs w:val="22"/>
        </w:rPr>
        <w:lastRenderedPageBreak/>
        <w:t>uit te leggen of de opvatting in dit pamflet na 1588 overgenomen wordt in het bestuur van de opstandige gewesten.</w:t>
      </w:r>
    </w:p>
    <w:p w:rsidR="0028523F" w:rsidRDefault="0028523F" w:rsidP="0028523F">
      <w:pPr>
        <w:spacing w:line="276" w:lineRule="auto"/>
        <w:rPr>
          <w:rFonts w:ascii="Calibri" w:hAnsi="Calibri"/>
          <w:sz w:val="22"/>
          <w:szCs w:val="22"/>
        </w:rPr>
      </w:pPr>
    </w:p>
    <w:p w:rsidR="0028523F" w:rsidRPr="001435E7" w:rsidRDefault="0028523F" w:rsidP="0028523F">
      <w:pPr>
        <w:spacing w:line="276" w:lineRule="auto"/>
        <w:rPr>
          <w:rFonts w:ascii="Calibri" w:hAnsi="Calibri"/>
          <w:sz w:val="22"/>
          <w:szCs w:val="22"/>
        </w:rPr>
      </w:pPr>
      <w:r w:rsidRPr="001435E7">
        <w:rPr>
          <w:rFonts w:ascii="Calibri" w:hAnsi="Calibri"/>
          <w:sz w:val="22"/>
          <w:szCs w:val="22"/>
        </w:rPr>
        <w:t>Uit het antwoord moet blijken dat</w:t>
      </w:r>
    </w:p>
    <w:p w:rsidR="0028523F" w:rsidRPr="001D1C02" w:rsidRDefault="0028523F" w:rsidP="0028523F">
      <w:pPr>
        <w:pStyle w:val="Lijstalinea"/>
        <w:numPr>
          <w:ilvl w:val="0"/>
          <w:numId w:val="44"/>
        </w:numPr>
        <w:spacing w:line="276" w:lineRule="auto"/>
        <w:rPr>
          <w:rFonts w:ascii="Calibri" w:hAnsi="Calibri"/>
          <w:sz w:val="22"/>
          <w:szCs w:val="22"/>
        </w:rPr>
      </w:pPr>
      <w:r w:rsidRPr="001D1C02">
        <w:rPr>
          <w:rFonts w:ascii="Calibri" w:hAnsi="Calibri"/>
          <w:sz w:val="22"/>
          <w:szCs w:val="22"/>
        </w:rPr>
        <w:t>de politieke koers van de Staten-Generaal op dat moment inhoudt dat</w:t>
      </w:r>
      <w:r>
        <w:rPr>
          <w:rFonts w:ascii="Calibri" w:hAnsi="Calibri"/>
          <w:sz w:val="22"/>
          <w:szCs w:val="22"/>
        </w:rPr>
        <w:t xml:space="preserve"> </w:t>
      </w:r>
      <w:r w:rsidRPr="001D1C02">
        <w:rPr>
          <w:rFonts w:ascii="Calibri" w:hAnsi="Calibri"/>
          <w:sz w:val="22"/>
          <w:szCs w:val="22"/>
        </w:rPr>
        <w:t>zij (na het afzweren van Filips II) op zoek gaan naar een nieuwe vorst</w:t>
      </w:r>
      <w:r>
        <w:rPr>
          <w:rFonts w:ascii="Calibri" w:hAnsi="Calibri"/>
          <w:sz w:val="22"/>
          <w:szCs w:val="22"/>
        </w:rPr>
        <w:t xml:space="preserve"> </w:t>
      </w:r>
      <w:r w:rsidRPr="001D1C02">
        <w:rPr>
          <w:rFonts w:ascii="Calibri" w:hAnsi="Calibri"/>
          <w:sz w:val="22"/>
          <w:szCs w:val="22"/>
        </w:rPr>
        <w:t>1</w:t>
      </w:r>
    </w:p>
    <w:p w:rsidR="0028523F" w:rsidRPr="001D1C02" w:rsidRDefault="0028523F" w:rsidP="0028523F">
      <w:pPr>
        <w:pStyle w:val="Lijstalinea"/>
        <w:numPr>
          <w:ilvl w:val="0"/>
          <w:numId w:val="44"/>
        </w:numPr>
        <w:spacing w:line="276" w:lineRule="auto"/>
        <w:rPr>
          <w:rFonts w:ascii="Calibri" w:hAnsi="Calibri"/>
          <w:sz w:val="22"/>
          <w:szCs w:val="22"/>
        </w:rPr>
      </w:pPr>
      <w:r w:rsidRPr="001D1C02">
        <w:rPr>
          <w:rFonts w:ascii="Calibri" w:hAnsi="Calibri"/>
          <w:sz w:val="22"/>
          <w:szCs w:val="22"/>
        </w:rPr>
        <w:t>in het pamflet een mengvorm tussen aristocratie en democratie wordt voorgesteld die in de Republiek wordt overgenomen, want de functie van stadhouder werd niet erfelijk / want de Staten/stadsbesturen</w:t>
      </w:r>
      <w:r>
        <w:rPr>
          <w:rFonts w:ascii="Calibri" w:hAnsi="Calibri"/>
          <w:sz w:val="22"/>
          <w:szCs w:val="22"/>
        </w:rPr>
        <w:t xml:space="preserve"> </w:t>
      </w:r>
      <w:r w:rsidRPr="001D1C02">
        <w:rPr>
          <w:rFonts w:ascii="Calibri" w:hAnsi="Calibri"/>
          <w:sz w:val="22"/>
          <w:szCs w:val="22"/>
        </w:rPr>
        <w:t>werden samengesteld uit gekozen edelen/regenten</w:t>
      </w:r>
      <w:r w:rsidRPr="001D1C02">
        <w:rPr>
          <w:rFonts w:ascii="Calibri" w:hAnsi="Calibri"/>
          <w:sz w:val="22"/>
          <w:szCs w:val="22"/>
        </w:rPr>
        <w:tab/>
        <w:t>2</w:t>
      </w:r>
    </w:p>
    <w:p w:rsidR="0028523F" w:rsidRDefault="0028523F" w:rsidP="0028523F">
      <w:pPr>
        <w:spacing w:line="276" w:lineRule="auto"/>
        <w:rPr>
          <w:rFonts w:ascii="Calibri" w:hAnsi="Calibri"/>
          <w:sz w:val="22"/>
          <w:szCs w:val="22"/>
        </w:rPr>
      </w:pPr>
    </w:p>
    <w:p w:rsidR="0028523F" w:rsidRPr="00DB2AD1" w:rsidRDefault="0028523F" w:rsidP="0028523F">
      <w:pPr>
        <w:spacing w:line="276" w:lineRule="auto"/>
        <w:rPr>
          <w:rFonts w:ascii="Calibri" w:hAnsi="Calibri"/>
          <w:b/>
          <w:sz w:val="22"/>
          <w:szCs w:val="22"/>
        </w:rPr>
      </w:pPr>
      <w:r w:rsidRPr="00DB2AD1">
        <w:rPr>
          <w:rFonts w:ascii="Calibri" w:hAnsi="Calibri"/>
          <w:b/>
          <w:sz w:val="22"/>
          <w:szCs w:val="22"/>
        </w:rPr>
        <w:t xml:space="preserve">Opdracht </w:t>
      </w:r>
      <w:r>
        <w:rPr>
          <w:rFonts w:ascii="Calibri" w:hAnsi="Calibri"/>
          <w:b/>
          <w:sz w:val="22"/>
          <w:szCs w:val="22"/>
        </w:rPr>
        <w:t xml:space="preserve">39 </w:t>
      </w:r>
      <w:r w:rsidRPr="00DB2AD1">
        <w:rPr>
          <w:rFonts w:ascii="Calibri" w:hAnsi="Calibri"/>
          <w:b/>
          <w:sz w:val="22"/>
          <w:szCs w:val="22"/>
        </w:rPr>
        <w:t>(</w:t>
      </w:r>
      <w:r>
        <w:rPr>
          <w:rFonts w:ascii="Calibri" w:hAnsi="Calibri"/>
          <w:b/>
          <w:sz w:val="22"/>
          <w:szCs w:val="22"/>
        </w:rPr>
        <w:t>vwo</w:t>
      </w:r>
      <w:r w:rsidRPr="00DB2AD1">
        <w:rPr>
          <w:rFonts w:ascii="Calibri" w:hAnsi="Calibri"/>
          <w:b/>
          <w:sz w:val="22"/>
          <w:szCs w:val="22"/>
        </w:rPr>
        <w:t xml:space="preserve"> 2016 tijdvak 2, </w:t>
      </w:r>
      <w:r>
        <w:rPr>
          <w:rFonts w:ascii="Calibri" w:hAnsi="Calibri"/>
          <w:b/>
          <w:sz w:val="22"/>
          <w:szCs w:val="22"/>
        </w:rPr>
        <w:t>9</w:t>
      </w:r>
      <w:r w:rsidRPr="00DB2AD1">
        <w:rPr>
          <w:rFonts w:ascii="Calibri" w:hAnsi="Calibri"/>
          <w:b/>
          <w:sz w:val="22"/>
          <w:szCs w:val="22"/>
        </w:rPr>
        <w:t>)</w:t>
      </w:r>
    </w:p>
    <w:p w:rsidR="0028523F" w:rsidRPr="00C8519F" w:rsidRDefault="0028523F" w:rsidP="0028523F">
      <w:pPr>
        <w:spacing w:line="276" w:lineRule="auto"/>
        <w:rPr>
          <w:rFonts w:ascii="Calibri" w:hAnsi="Calibri"/>
          <w:sz w:val="22"/>
          <w:szCs w:val="22"/>
        </w:rPr>
      </w:pPr>
    </w:p>
    <w:p w:rsidR="0028523F" w:rsidRPr="00C8519F" w:rsidRDefault="0028523F" w:rsidP="0028523F">
      <w:pPr>
        <w:spacing w:line="276" w:lineRule="auto"/>
        <w:rPr>
          <w:rFonts w:ascii="Calibri" w:hAnsi="Calibri"/>
          <w:sz w:val="22"/>
          <w:szCs w:val="22"/>
        </w:rPr>
      </w:pPr>
      <w:r w:rsidRPr="00C8519F">
        <w:rPr>
          <w:rFonts w:ascii="Calibri" w:hAnsi="Calibri"/>
          <w:sz w:val="22"/>
          <w:szCs w:val="22"/>
        </w:rPr>
        <w:t>Twee gebeurtenissen:</w:t>
      </w:r>
    </w:p>
    <w:p w:rsidR="0028523F" w:rsidRPr="001D1C02" w:rsidRDefault="0028523F" w:rsidP="0028523F">
      <w:pPr>
        <w:pStyle w:val="Lijstalinea"/>
        <w:numPr>
          <w:ilvl w:val="0"/>
          <w:numId w:val="45"/>
        </w:numPr>
        <w:spacing w:line="276" w:lineRule="auto"/>
        <w:rPr>
          <w:rFonts w:ascii="Calibri" w:hAnsi="Calibri"/>
          <w:sz w:val="22"/>
          <w:szCs w:val="22"/>
        </w:rPr>
      </w:pPr>
      <w:r w:rsidRPr="001D1C02">
        <w:rPr>
          <w:rFonts w:ascii="Calibri" w:hAnsi="Calibri"/>
          <w:sz w:val="22"/>
          <w:szCs w:val="22"/>
        </w:rPr>
        <w:t>In het voorjaar van 1598 voeren vijf vloten uit naar Indië: twee van Amsterdamse compagnieën, twee van Zeeuwse compagnieën en één uit Rotterdam, die elk specerijen met concurrerende prijzen op de markt brachten.</w:t>
      </w:r>
    </w:p>
    <w:p w:rsidR="0028523F" w:rsidRPr="001D1C02" w:rsidRDefault="0028523F" w:rsidP="0028523F">
      <w:pPr>
        <w:pStyle w:val="Lijstalinea"/>
        <w:numPr>
          <w:ilvl w:val="0"/>
          <w:numId w:val="45"/>
        </w:numPr>
        <w:spacing w:line="276" w:lineRule="auto"/>
        <w:rPr>
          <w:rFonts w:ascii="Calibri" w:hAnsi="Calibri"/>
          <w:sz w:val="22"/>
          <w:szCs w:val="22"/>
        </w:rPr>
      </w:pPr>
      <w:r w:rsidRPr="001D1C02">
        <w:rPr>
          <w:rFonts w:ascii="Calibri" w:hAnsi="Calibri"/>
          <w:sz w:val="22"/>
          <w:szCs w:val="22"/>
        </w:rPr>
        <w:t>In 1598 verbood Spanje de handel tussen het Spaanse Rijk, waaronder Portugal met bezittingen in Indië, en de Republiek.</w:t>
      </w:r>
    </w:p>
    <w:p w:rsidR="0028523F" w:rsidRDefault="0028523F" w:rsidP="0028523F">
      <w:pPr>
        <w:spacing w:line="276" w:lineRule="auto"/>
        <w:rPr>
          <w:rFonts w:ascii="Calibri" w:hAnsi="Calibri"/>
          <w:sz w:val="22"/>
          <w:szCs w:val="22"/>
        </w:rPr>
      </w:pPr>
    </w:p>
    <w:p w:rsidR="0028523F" w:rsidRPr="00C8519F" w:rsidRDefault="0028523F" w:rsidP="0028523F">
      <w:pPr>
        <w:spacing w:line="276" w:lineRule="auto"/>
        <w:rPr>
          <w:rFonts w:ascii="Calibri" w:hAnsi="Calibri"/>
          <w:sz w:val="22"/>
          <w:szCs w:val="22"/>
        </w:rPr>
      </w:pPr>
      <w:r w:rsidRPr="00C8519F">
        <w:rPr>
          <w:rFonts w:ascii="Calibri" w:hAnsi="Calibri"/>
          <w:sz w:val="22"/>
          <w:szCs w:val="22"/>
        </w:rPr>
        <w:t>De oprichting van de VOC in 1602 houdt verband met deze gebeurtenissen.</w:t>
      </w:r>
    </w:p>
    <w:p w:rsidR="0028523F" w:rsidRDefault="0028523F" w:rsidP="0028523F">
      <w:pPr>
        <w:spacing w:line="276" w:lineRule="auto"/>
        <w:rPr>
          <w:rFonts w:ascii="Calibri" w:hAnsi="Calibri"/>
          <w:sz w:val="22"/>
          <w:szCs w:val="22"/>
        </w:rPr>
      </w:pPr>
      <w:r w:rsidRPr="00C8519F">
        <w:rPr>
          <w:rFonts w:ascii="Calibri" w:hAnsi="Calibri"/>
          <w:sz w:val="22"/>
          <w:szCs w:val="22"/>
        </w:rPr>
        <w:t>2p</w:t>
      </w:r>
      <w:r>
        <w:rPr>
          <w:rFonts w:ascii="Calibri" w:hAnsi="Calibri"/>
          <w:sz w:val="22"/>
          <w:szCs w:val="22"/>
        </w:rPr>
        <w:t xml:space="preserve"> </w:t>
      </w:r>
      <w:r w:rsidRPr="00C8519F">
        <w:rPr>
          <w:rFonts w:ascii="Calibri" w:hAnsi="Calibri"/>
          <w:sz w:val="22"/>
          <w:szCs w:val="22"/>
        </w:rPr>
        <w:t>Geef bij elke gebeurtenis aan welk verband er bestond met de oprichting van de VOC.</w:t>
      </w:r>
    </w:p>
    <w:p w:rsidR="0028523F" w:rsidRDefault="0028523F" w:rsidP="0028523F">
      <w:pPr>
        <w:spacing w:line="276" w:lineRule="auto"/>
        <w:rPr>
          <w:rFonts w:ascii="Calibri" w:hAnsi="Calibri"/>
          <w:sz w:val="22"/>
          <w:szCs w:val="22"/>
        </w:rPr>
      </w:pPr>
    </w:p>
    <w:p w:rsidR="0028523F" w:rsidRPr="001435E7" w:rsidRDefault="0028523F" w:rsidP="0028523F">
      <w:pPr>
        <w:spacing w:line="276" w:lineRule="auto"/>
        <w:rPr>
          <w:rFonts w:ascii="Calibri" w:hAnsi="Calibri"/>
          <w:sz w:val="22"/>
          <w:szCs w:val="22"/>
        </w:rPr>
      </w:pPr>
      <w:r w:rsidRPr="001435E7">
        <w:rPr>
          <w:rFonts w:ascii="Calibri" w:hAnsi="Calibri"/>
          <w:sz w:val="22"/>
          <w:szCs w:val="22"/>
        </w:rPr>
        <w:t>Kern van een juist antwoord is: bij 1:</w:t>
      </w:r>
    </w:p>
    <w:p w:rsidR="0028523F" w:rsidRPr="001D1C02" w:rsidRDefault="0028523F" w:rsidP="0028523F">
      <w:pPr>
        <w:pStyle w:val="Lijstalinea"/>
        <w:numPr>
          <w:ilvl w:val="0"/>
          <w:numId w:val="44"/>
        </w:numPr>
        <w:spacing w:line="276" w:lineRule="auto"/>
        <w:rPr>
          <w:rFonts w:ascii="Calibri" w:hAnsi="Calibri"/>
          <w:sz w:val="22"/>
          <w:szCs w:val="22"/>
        </w:rPr>
      </w:pPr>
      <w:r w:rsidRPr="001D1C02">
        <w:rPr>
          <w:rFonts w:ascii="Calibri" w:hAnsi="Calibri"/>
          <w:sz w:val="22"/>
          <w:szCs w:val="22"/>
        </w:rPr>
        <w:t>Doordat verschillende compagnieën uit de Republiek elkaar beconcurreerden (op de specerijenmarkt) werd besloten deze</w:t>
      </w:r>
    </w:p>
    <w:p w:rsidR="0028523F" w:rsidRPr="001D1C02" w:rsidRDefault="0028523F" w:rsidP="0028523F">
      <w:pPr>
        <w:pStyle w:val="Lijstalinea"/>
        <w:numPr>
          <w:ilvl w:val="0"/>
          <w:numId w:val="46"/>
        </w:numPr>
        <w:spacing w:line="276" w:lineRule="auto"/>
        <w:rPr>
          <w:rFonts w:ascii="Calibri" w:hAnsi="Calibri"/>
          <w:sz w:val="22"/>
          <w:szCs w:val="22"/>
        </w:rPr>
      </w:pPr>
      <w:r w:rsidRPr="001D1C02">
        <w:rPr>
          <w:rFonts w:ascii="Calibri" w:hAnsi="Calibri"/>
          <w:sz w:val="22"/>
          <w:szCs w:val="22"/>
        </w:rPr>
        <w:t>compagnieën te verenigen tot één (Oost-Indische) Compagnie/de VOC</w:t>
      </w:r>
      <w:r>
        <w:rPr>
          <w:rFonts w:ascii="Calibri" w:hAnsi="Calibri"/>
          <w:sz w:val="22"/>
          <w:szCs w:val="22"/>
        </w:rPr>
        <w:t xml:space="preserve"> </w:t>
      </w:r>
      <w:r w:rsidRPr="001D1C02">
        <w:rPr>
          <w:rFonts w:ascii="Calibri" w:hAnsi="Calibri"/>
          <w:sz w:val="22"/>
          <w:szCs w:val="22"/>
        </w:rPr>
        <w:t>1</w:t>
      </w:r>
    </w:p>
    <w:p w:rsidR="0028523F" w:rsidRPr="001435E7" w:rsidRDefault="0028523F" w:rsidP="0028523F">
      <w:pPr>
        <w:spacing w:line="276" w:lineRule="auto"/>
        <w:rPr>
          <w:rFonts w:ascii="Calibri" w:hAnsi="Calibri"/>
          <w:sz w:val="22"/>
          <w:szCs w:val="22"/>
        </w:rPr>
      </w:pPr>
      <w:r w:rsidRPr="001435E7">
        <w:rPr>
          <w:rFonts w:ascii="Calibri" w:hAnsi="Calibri"/>
          <w:sz w:val="22"/>
          <w:szCs w:val="22"/>
        </w:rPr>
        <w:t>bij 2:</w:t>
      </w:r>
    </w:p>
    <w:p w:rsidR="0028523F" w:rsidRPr="001D1C02" w:rsidRDefault="0028523F" w:rsidP="0028523F">
      <w:pPr>
        <w:pStyle w:val="Lijstalinea"/>
        <w:numPr>
          <w:ilvl w:val="0"/>
          <w:numId w:val="46"/>
        </w:numPr>
        <w:spacing w:line="276" w:lineRule="auto"/>
        <w:rPr>
          <w:rFonts w:ascii="Calibri" w:hAnsi="Calibri"/>
          <w:sz w:val="22"/>
          <w:szCs w:val="22"/>
        </w:rPr>
      </w:pPr>
      <w:r w:rsidRPr="001D1C02">
        <w:rPr>
          <w:rFonts w:ascii="Calibri" w:hAnsi="Calibri"/>
          <w:sz w:val="22"/>
          <w:szCs w:val="22"/>
        </w:rPr>
        <w:t>Het Spaanse handelsembargo kon door de Nederlandse kooplieden</w:t>
      </w:r>
    </w:p>
    <w:p w:rsidR="0028523F" w:rsidRPr="001D1C02" w:rsidRDefault="0028523F" w:rsidP="0028523F">
      <w:pPr>
        <w:pStyle w:val="Lijstalinea"/>
        <w:numPr>
          <w:ilvl w:val="0"/>
          <w:numId w:val="46"/>
        </w:numPr>
        <w:spacing w:line="276" w:lineRule="auto"/>
        <w:rPr>
          <w:rFonts w:ascii="Calibri" w:hAnsi="Calibri"/>
          <w:sz w:val="22"/>
          <w:szCs w:val="22"/>
        </w:rPr>
      </w:pPr>
      <w:r w:rsidRPr="001D1C02">
        <w:rPr>
          <w:rFonts w:ascii="Calibri" w:hAnsi="Calibri"/>
          <w:sz w:val="22"/>
          <w:szCs w:val="22"/>
        </w:rPr>
        <w:t>alleen worden doorbroken als zij zouden samenwerken in de VOC</w:t>
      </w:r>
      <w:r>
        <w:rPr>
          <w:rFonts w:ascii="Calibri" w:hAnsi="Calibri"/>
          <w:sz w:val="22"/>
          <w:szCs w:val="22"/>
        </w:rPr>
        <w:t xml:space="preserve"> </w:t>
      </w:r>
      <w:r w:rsidRPr="001D1C02">
        <w:rPr>
          <w:rFonts w:ascii="Calibri" w:hAnsi="Calibri"/>
          <w:sz w:val="22"/>
          <w:szCs w:val="22"/>
        </w:rPr>
        <w:t>1</w:t>
      </w:r>
    </w:p>
    <w:p w:rsidR="0028523F" w:rsidRDefault="0028523F" w:rsidP="0028523F">
      <w:pPr>
        <w:spacing w:line="276" w:lineRule="auto"/>
        <w:rPr>
          <w:rFonts w:ascii="Calibri" w:hAnsi="Calibri"/>
          <w:sz w:val="22"/>
          <w:szCs w:val="22"/>
        </w:rPr>
      </w:pPr>
    </w:p>
    <w:p w:rsidR="0028523F" w:rsidRDefault="0028523F" w:rsidP="0028523F">
      <w:pPr>
        <w:spacing w:line="276" w:lineRule="auto"/>
        <w:rPr>
          <w:rFonts w:ascii="Calibri" w:hAnsi="Calibri"/>
          <w:b/>
          <w:sz w:val="22"/>
          <w:szCs w:val="22"/>
        </w:rPr>
      </w:pPr>
      <w:r w:rsidRPr="00DB2AD1">
        <w:rPr>
          <w:rFonts w:ascii="Calibri" w:hAnsi="Calibri"/>
          <w:b/>
          <w:sz w:val="22"/>
          <w:szCs w:val="22"/>
        </w:rPr>
        <w:t xml:space="preserve">Opdracht </w:t>
      </w:r>
      <w:r>
        <w:rPr>
          <w:rFonts w:ascii="Calibri" w:hAnsi="Calibri"/>
          <w:b/>
          <w:sz w:val="22"/>
          <w:szCs w:val="22"/>
        </w:rPr>
        <w:t>40 (vwo</w:t>
      </w:r>
      <w:r w:rsidRPr="00DB2AD1">
        <w:rPr>
          <w:rFonts w:ascii="Calibri" w:hAnsi="Calibri"/>
          <w:b/>
          <w:sz w:val="22"/>
          <w:szCs w:val="22"/>
        </w:rPr>
        <w:t xml:space="preserve"> 2016 tijdvak 2, </w:t>
      </w:r>
      <w:r>
        <w:rPr>
          <w:rFonts w:ascii="Calibri" w:hAnsi="Calibri"/>
          <w:b/>
          <w:sz w:val="22"/>
          <w:szCs w:val="22"/>
        </w:rPr>
        <w:t>10</w:t>
      </w:r>
      <w:r w:rsidRPr="00DB2AD1">
        <w:rPr>
          <w:rFonts w:ascii="Calibri" w:hAnsi="Calibri"/>
          <w:b/>
          <w:sz w:val="22"/>
          <w:szCs w:val="22"/>
        </w:rPr>
        <w:t>)</w:t>
      </w:r>
    </w:p>
    <w:p w:rsidR="0028523F" w:rsidRDefault="0028523F" w:rsidP="0028523F">
      <w:pPr>
        <w:spacing w:line="276" w:lineRule="auto"/>
        <w:rPr>
          <w:rFonts w:ascii="Calibri" w:hAnsi="Calibri"/>
          <w:b/>
          <w:sz w:val="22"/>
          <w:szCs w:val="22"/>
        </w:rPr>
      </w:pPr>
    </w:p>
    <w:p w:rsidR="0028523F" w:rsidRPr="00DB2AD1" w:rsidRDefault="0028523F" w:rsidP="0028523F">
      <w:pPr>
        <w:spacing w:line="276" w:lineRule="auto"/>
        <w:rPr>
          <w:rFonts w:ascii="Calibri" w:hAnsi="Calibri"/>
          <w:b/>
          <w:sz w:val="22"/>
          <w:szCs w:val="22"/>
        </w:rPr>
      </w:pPr>
      <w:r>
        <w:rPr>
          <w:rFonts w:ascii="Calibri" w:hAnsi="Calibri"/>
          <w:b/>
          <w:sz w:val="22"/>
          <w:szCs w:val="22"/>
        </w:rPr>
        <w:t>Bron</w:t>
      </w:r>
    </w:p>
    <w:p w:rsidR="0028523F" w:rsidRPr="00C8519F" w:rsidRDefault="0028523F" w:rsidP="0028523F">
      <w:pPr>
        <w:spacing w:line="276" w:lineRule="auto"/>
        <w:rPr>
          <w:rFonts w:ascii="Calibri" w:hAnsi="Calibri"/>
          <w:sz w:val="22"/>
          <w:szCs w:val="22"/>
        </w:rPr>
      </w:pPr>
    </w:p>
    <w:p w:rsidR="0028523F" w:rsidRPr="00C8519F" w:rsidRDefault="0028523F" w:rsidP="0028523F">
      <w:pPr>
        <w:spacing w:line="276" w:lineRule="auto"/>
        <w:rPr>
          <w:rFonts w:ascii="Calibri" w:hAnsi="Calibri"/>
          <w:i/>
          <w:sz w:val="22"/>
          <w:szCs w:val="22"/>
        </w:rPr>
      </w:pPr>
      <w:r w:rsidRPr="00C8519F">
        <w:rPr>
          <w:rFonts w:ascii="Calibri" w:hAnsi="Calibri"/>
          <w:i/>
          <w:sz w:val="22"/>
          <w:szCs w:val="22"/>
        </w:rPr>
        <w:t xml:space="preserve">William </w:t>
      </w:r>
      <w:proofErr w:type="spellStart"/>
      <w:r w:rsidRPr="00C8519F">
        <w:rPr>
          <w:rFonts w:ascii="Calibri" w:hAnsi="Calibri"/>
          <w:i/>
          <w:sz w:val="22"/>
          <w:szCs w:val="22"/>
        </w:rPr>
        <w:t>Temple</w:t>
      </w:r>
      <w:proofErr w:type="spellEnd"/>
      <w:r w:rsidRPr="00C8519F">
        <w:rPr>
          <w:rFonts w:ascii="Calibri" w:hAnsi="Calibri"/>
          <w:i/>
          <w:sz w:val="22"/>
          <w:szCs w:val="22"/>
        </w:rPr>
        <w:t>, de Engelse ambassadeur in de Republiek, schrijft in 1672:</w:t>
      </w:r>
    </w:p>
    <w:p w:rsidR="0028523F" w:rsidRDefault="0028523F" w:rsidP="0028523F">
      <w:pPr>
        <w:spacing w:line="276" w:lineRule="auto"/>
        <w:rPr>
          <w:rFonts w:ascii="Calibri" w:hAnsi="Calibri"/>
          <w:sz w:val="22"/>
          <w:szCs w:val="22"/>
        </w:rPr>
      </w:pPr>
      <w:r w:rsidRPr="00C8519F">
        <w:rPr>
          <w:rFonts w:ascii="Calibri" w:hAnsi="Calibri"/>
          <w:sz w:val="22"/>
          <w:szCs w:val="22"/>
        </w:rPr>
        <w:t xml:space="preserve">Een oorzaak (voor de achteruitgang van de handel in de Republiek) is mogelijk de lage prijs van het graan. Dit is de laatste tien, twaalf jaar in al deze delen van Europa zeer goedkoop geweest. Dit heeft een grote invloed op de handel van de Hollanders, omdat de Noord-Europese landen voor hen altijd een belangrijk afzetgebied zijn geweest voor Indische waren (althans voor specerijen, die het grootste deel ervan vormen). Daarvoor kochten zij      graan in, in de tijd toen zij hiervoor goede prijzen konden maken op de markten van Vlaanderen, Engeland, Frankrijk, Spanje of Italië. Maar in al deze landen is de graanprijs de laatste jaren zo gedaald, dat de invoer van zo grote hoeveelheden als er vroeger uit Polen en Pruisen en andere noordelijke landen kwamen er onaantrekkelijk door is geworden. Hoe minder nu die landen voor hun graan ontvangen, des te minder kunnen zij voor specerijen uitgeven. Dit betekent voor de Hollanders een groot verlies naar beide kanten, want </w:t>
      </w:r>
      <w:r w:rsidRPr="00C8519F">
        <w:rPr>
          <w:rFonts w:ascii="Calibri" w:hAnsi="Calibri"/>
          <w:sz w:val="22"/>
          <w:szCs w:val="22"/>
        </w:rPr>
        <w:lastRenderedPageBreak/>
        <w:t>daardoor vermindert de afzet van hun Indische waren in het noorden en de graanhandel in het zuiden. De oorzaak van de lage graanprijzen schijnt niet zozeer te liggen in een opeenvolging van goede oogstjaren als wel in de vrede die overal in Europa sinds het jaar 1659 of 1660 heeft geheerst.</w:t>
      </w:r>
    </w:p>
    <w:p w:rsidR="0028523F" w:rsidRPr="00C8519F" w:rsidRDefault="0028523F" w:rsidP="0028523F">
      <w:pPr>
        <w:spacing w:line="276" w:lineRule="auto"/>
        <w:rPr>
          <w:rFonts w:ascii="Calibri" w:hAnsi="Calibri"/>
          <w:sz w:val="22"/>
          <w:szCs w:val="22"/>
        </w:rPr>
      </w:pPr>
    </w:p>
    <w:p w:rsidR="0028523F" w:rsidRPr="001D1C02" w:rsidRDefault="0028523F" w:rsidP="0028523F">
      <w:pPr>
        <w:spacing w:line="276" w:lineRule="auto"/>
        <w:rPr>
          <w:rFonts w:ascii="Calibri" w:hAnsi="Calibri"/>
          <w:i/>
          <w:sz w:val="22"/>
          <w:szCs w:val="22"/>
        </w:rPr>
      </w:pPr>
      <w:r w:rsidRPr="001D1C02">
        <w:rPr>
          <w:rFonts w:ascii="Calibri" w:hAnsi="Calibri"/>
          <w:i/>
          <w:sz w:val="22"/>
          <w:szCs w:val="22"/>
        </w:rPr>
        <w:t>Gebruik de bron</w:t>
      </w:r>
    </w:p>
    <w:p w:rsidR="0028523F" w:rsidRPr="00C8519F" w:rsidRDefault="0028523F" w:rsidP="0028523F">
      <w:pPr>
        <w:spacing w:line="276" w:lineRule="auto"/>
        <w:rPr>
          <w:rFonts w:ascii="Calibri" w:hAnsi="Calibri"/>
          <w:sz w:val="22"/>
          <w:szCs w:val="22"/>
        </w:rPr>
      </w:pPr>
    </w:p>
    <w:p w:rsidR="0028523F" w:rsidRPr="00C8519F" w:rsidRDefault="0028523F" w:rsidP="0028523F">
      <w:pPr>
        <w:spacing w:line="276" w:lineRule="auto"/>
        <w:rPr>
          <w:rFonts w:ascii="Calibri" w:hAnsi="Calibri"/>
          <w:sz w:val="22"/>
          <w:szCs w:val="22"/>
        </w:rPr>
      </w:pPr>
      <w:r w:rsidRPr="00C8519F">
        <w:rPr>
          <w:rFonts w:ascii="Calibri" w:hAnsi="Calibri"/>
          <w:sz w:val="22"/>
          <w:szCs w:val="22"/>
        </w:rPr>
        <w:t>Bij deze bron passen twee uitspraken:</w:t>
      </w:r>
    </w:p>
    <w:p w:rsidR="0028523F" w:rsidRPr="001D1C02" w:rsidRDefault="0028523F" w:rsidP="0028523F">
      <w:pPr>
        <w:pStyle w:val="Lijstalinea"/>
        <w:numPr>
          <w:ilvl w:val="0"/>
          <w:numId w:val="47"/>
        </w:numPr>
        <w:spacing w:line="276" w:lineRule="auto"/>
        <w:rPr>
          <w:rFonts w:ascii="Calibri" w:hAnsi="Calibri"/>
          <w:sz w:val="22"/>
          <w:szCs w:val="22"/>
        </w:rPr>
      </w:pPr>
      <w:r w:rsidRPr="001D1C02">
        <w:rPr>
          <w:rFonts w:ascii="Calibri" w:hAnsi="Calibri"/>
          <w:sz w:val="22"/>
          <w:szCs w:val="22"/>
        </w:rPr>
        <w:t xml:space="preserve">William </w:t>
      </w:r>
      <w:proofErr w:type="spellStart"/>
      <w:r w:rsidRPr="001D1C02">
        <w:rPr>
          <w:rFonts w:ascii="Calibri" w:hAnsi="Calibri"/>
          <w:sz w:val="22"/>
          <w:szCs w:val="22"/>
        </w:rPr>
        <w:t>Temple</w:t>
      </w:r>
      <w:proofErr w:type="spellEnd"/>
      <w:r w:rsidRPr="001D1C02">
        <w:rPr>
          <w:rFonts w:ascii="Calibri" w:hAnsi="Calibri"/>
          <w:sz w:val="22"/>
          <w:szCs w:val="22"/>
        </w:rPr>
        <w:t xml:space="preserve"> geeft het belang aan van de moedernegotie voor de economie van de Republiek.</w:t>
      </w:r>
    </w:p>
    <w:p w:rsidR="0028523F" w:rsidRPr="001D1C02" w:rsidRDefault="0028523F" w:rsidP="0028523F">
      <w:pPr>
        <w:pStyle w:val="Lijstalinea"/>
        <w:numPr>
          <w:ilvl w:val="0"/>
          <w:numId w:val="47"/>
        </w:numPr>
        <w:spacing w:line="276" w:lineRule="auto"/>
        <w:rPr>
          <w:rFonts w:ascii="Calibri" w:hAnsi="Calibri"/>
          <w:sz w:val="22"/>
          <w:szCs w:val="22"/>
        </w:rPr>
      </w:pPr>
      <w:r w:rsidRPr="001D1C02">
        <w:rPr>
          <w:rFonts w:ascii="Calibri" w:hAnsi="Calibri"/>
          <w:sz w:val="22"/>
          <w:szCs w:val="22"/>
        </w:rPr>
        <w:t>Met dit bronfragment kun je twee kenmerkende aspecten van de vroegmoderne tijd illustreren.</w:t>
      </w:r>
    </w:p>
    <w:p w:rsidR="0028523F" w:rsidRDefault="0028523F" w:rsidP="0028523F">
      <w:pPr>
        <w:spacing w:line="276" w:lineRule="auto"/>
        <w:rPr>
          <w:rFonts w:ascii="Calibri" w:hAnsi="Calibri"/>
          <w:sz w:val="22"/>
          <w:szCs w:val="22"/>
        </w:rPr>
      </w:pPr>
    </w:p>
    <w:p w:rsidR="0028523F" w:rsidRDefault="0028523F" w:rsidP="0028523F">
      <w:pPr>
        <w:spacing w:line="276" w:lineRule="auto"/>
        <w:rPr>
          <w:rFonts w:ascii="Calibri" w:hAnsi="Calibri"/>
          <w:sz w:val="22"/>
          <w:szCs w:val="22"/>
        </w:rPr>
      </w:pPr>
      <w:r w:rsidRPr="00C8519F">
        <w:rPr>
          <w:rFonts w:ascii="Calibri" w:hAnsi="Calibri"/>
          <w:sz w:val="22"/>
          <w:szCs w:val="22"/>
        </w:rPr>
        <w:t>3p</w:t>
      </w:r>
      <w:r>
        <w:rPr>
          <w:rFonts w:ascii="Calibri" w:hAnsi="Calibri"/>
          <w:sz w:val="22"/>
          <w:szCs w:val="22"/>
        </w:rPr>
        <w:t xml:space="preserve"> </w:t>
      </w:r>
      <w:r w:rsidRPr="00C8519F">
        <w:rPr>
          <w:rFonts w:ascii="Calibri" w:hAnsi="Calibri"/>
          <w:sz w:val="22"/>
          <w:szCs w:val="22"/>
        </w:rPr>
        <w:t>Ondersteun beide uitspraken met de bron.</w:t>
      </w:r>
    </w:p>
    <w:p w:rsidR="0028523F" w:rsidRDefault="0028523F" w:rsidP="0028523F">
      <w:pPr>
        <w:spacing w:line="276" w:lineRule="auto"/>
        <w:rPr>
          <w:rFonts w:ascii="Calibri" w:hAnsi="Calibri"/>
          <w:sz w:val="22"/>
          <w:szCs w:val="22"/>
        </w:rPr>
      </w:pPr>
    </w:p>
    <w:p w:rsidR="0028523F" w:rsidRPr="001435E7" w:rsidRDefault="0028523F" w:rsidP="0028523F">
      <w:pPr>
        <w:spacing w:line="276" w:lineRule="auto"/>
        <w:rPr>
          <w:rFonts w:ascii="Calibri" w:hAnsi="Calibri"/>
          <w:sz w:val="22"/>
          <w:szCs w:val="22"/>
        </w:rPr>
      </w:pPr>
      <w:r w:rsidRPr="001435E7">
        <w:rPr>
          <w:rFonts w:ascii="Calibri" w:hAnsi="Calibri"/>
          <w:sz w:val="22"/>
          <w:szCs w:val="22"/>
        </w:rPr>
        <w:t>Kern van een juist antwoord is: bij 1:</w:t>
      </w:r>
    </w:p>
    <w:p w:rsidR="0028523F" w:rsidRPr="001D1C02" w:rsidRDefault="0028523F" w:rsidP="0028523F">
      <w:pPr>
        <w:pStyle w:val="Lijstalinea"/>
        <w:numPr>
          <w:ilvl w:val="0"/>
          <w:numId w:val="48"/>
        </w:numPr>
        <w:spacing w:line="276" w:lineRule="auto"/>
        <w:rPr>
          <w:rFonts w:ascii="Calibri" w:hAnsi="Calibri"/>
          <w:sz w:val="22"/>
          <w:szCs w:val="22"/>
        </w:rPr>
      </w:pPr>
      <w:r w:rsidRPr="001D1C02">
        <w:rPr>
          <w:rFonts w:ascii="Calibri" w:hAnsi="Calibri"/>
          <w:sz w:val="22"/>
          <w:szCs w:val="22"/>
        </w:rPr>
        <w:t xml:space="preserve">William </w:t>
      </w:r>
      <w:proofErr w:type="spellStart"/>
      <w:r w:rsidRPr="001D1C02">
        <w:rPr>
          <w:rFonts w:ascii="Calibri" w:hAnsi="Calibri"/>
          <w:sz w:val="22"/>
          <w:szCs w:val="22"/>
        </w:rPr>
        <w:t>Temple</w:t>
      </w:r>
      <w:proofErr w:type="spellEnd"/>
      <w:r w:rsidRPr="001D1C02">
        <w:rPr>
          <w:rFonts w:ascii="Calibri" w:hAnsi="Calibri"/>
          <w:sz w:val="22"/>
          <w:szCs w:val="22"/>
        </w:rPr>
        <w:t xml:space="preserve"> laat zien dat als het slecht gaat met de moedernegotie, het ook slecht gaat met andere sectoren van de economie van de</w:t>
      </w:r>
      <w:r>
        <w:rPr>
          <w:rFonts w:ascii="Calibri" w:hAnsi="Calibri"/>
          <w:sz w:val="22"/>
          <w:szCs w:val="22"/>
        </w:rPr>
        <w:t xml:space="preserve"> </w:t>
      </w:r>
      <w:r w:rsidRPr="001D1C02">
        <w:rPr>
          <w:rFonts w:ascii="Calibri" w:hAnsi="Calibri"/>
          <w:sz w:val="22"/>
          <w:szCs w:val="22"/>
        </w:rPr>
        <w:t>Republiek (zoals de handel van de VOC)</w:t>
      </w:r>
      <w:r>
        <w:rPr>
          <w:rFonts w:ascii="Calibri" w:hAnsi="Calibri"/>
          <w:sz w:val="22"/>
          <w:szCs w:val="22"/>
        </w:rPr>
        <w:t xml:space="preserve"> </w:t>
      </w:r>
      <w:r w:rsidRPr="001D1C02">
        <w:rPr>
          <w:rFonts w:ascii="Calibri" w:hAnsi="Calibri"/>
          <w:sz w:val="22"/>
          <w:szCs w:val="22"/>
        </w:rPr>
        <w:t>1</w:t>
      </w:r>
    </w:p>
    <w:p w:rsidR="0028523F" w:rsidRPr="001435E7" w:rsidRDefault="0028523F" w:rsidP="0028523F">
      <w:pPr>
        <w:spacing w:line="276" w:lineRule="auto"/>
        <w:rPr>
          <w:rFonts w:ascii="Calibri" w:hAnsi="Calibri"/>
          <w:sz w:val="22"/>
          <w:szCs w:val="22"/>
        </w:rPr>
      </w:pPr>
      <w:r w:rsidRPr="001435E7">
        <w:rPr>
          <w:rFonts w:ascii="Calibri" w:hAnsi="Calibri"/>
          <w:sz w:val="22"/>
          <w:szCs w:val="22"/>
        </w:rPr>
        <w:t>bij 2:</w:t>
      </w:r>
    </w:p>
    <w:p w:rsidR="0028523F" w:rsidRPr="001D1C02" w:rsidRDefault="0028523F" w:rsidP="0028523F">
      <w:pPr>
        <w:pStyle w:val="Lijstalinea"/>
        <w:numPr>
          <w:ilvl w:val="0"/>
          <w:numId w:val="48"/>
        </w:numPr>
        <w:spacing w:line="276" w:lineRule="auto"/>
        <w:rPr>
          <w:rFonts w:ascii="Calibri" w:hAnsi="Calibri"/>
          <w:sz w:val="22"/>
          <w:szCs w:val="22"/>
        </w:rPr>
      </w:pPr>
      <w:r w:rsidRPr="001D1C02">
        <w:rPr>
          <w:rFonts w:ascii="Calibri" w:hAnsi="Calibri"/>
          <w:sz w:val="22"/>
          <w:szCs w:val="22"/>
        </w:rPr>
        <w:t>In de bron wordt uiteengezet dat er sprake is van de handelscontacten van de Republiek met Noord- en Zuid-Europa en Azië, wat past bij 'wereldwijde handelscontacten, handelskapitalisme en het begin van</w:t>
      </w:r>
      <w:r>
        <w:rPr>
          <w:rFonts w:ascii="Calibri" w:hAnsi="Calibri"/>
          <w:sz w:val="22"/>
          <w:szCs w:val="22"/>
        </w:rPr>
        <w:t xml:space="preserve"> </w:t>
      </w:r>
      <w:r w:rsidRPr="001D1C02">
        <w:rPr>
          <w:rFonts w:ascii="Calibri" w:hAnsi="Calibri"/>
          <w:sz w:val="22"/>
          <w:szCs w:val="22"/>
        </w:rPr>
        <w:t>een wereldeconomie'</w:t>
      </w:r>
      <w:r w:rsidRPr="001D1C02">
        <w:rPr>
          <w:rFonts w:ascii="Calibri" w:hAnsi="Calibri"/>
          <w:sz w:val="22"/>
          <w:szCs w:val="22"/>
        </w:rPr>
        <w:tab/>
        <w:t>1</w:t>
      </w:r>
    </w:p>
    <w:p w:rsidR="0028523F" w:rsidRPr="001D1C02" w:rsidRDefault="0028523F" w:rsidP="0028523F">
      <w:pPr>
        <w:pStyle w:val="Lijstalinea"/>
        <w:numPr>
          <w:ilvl w:val="0"/>
          <w:numId w:val="48"/>
        </w:numPr>
        <w:spacing w:line="276" w:lineRule="auto"/>
        <w:rPr>
          <w:rFonts w:ascii="Calibri" w:hAnsi="Calibri"/>
          <w:sz w:val="22"/>
          <w:szCs w:val="22"/>
        </w:rPr>
      </w:pPr>
      <w:r w:rsidRPr="001D1C02">
        <w:rPr>
          <w:rFonts w:ascii="Calibri" w:hAnsi="Calibri"/>
          <w:sz w:val="22"/>
          <w:szCs w:val="22"/>
        </w:rPr>
        <w:t>In de bron wordt de 'bloei in economisch opzicht van de Republiek'  verklaard vanuit de moedernegotie</w:t>
      </w:r>
      <w:r>
        <w:rPr>
          <w:rFonts w:ascii="Calibri" w:hAnsi="Calibri"/>
          <w:sz w:val="22"/>
          <w:szCs w:val="22"/>
        </w:rPr>
        <w:t xml:space="preserve"> </w:t>
      </w:r>
      <w:r w:rsidRPr="001D1C02">
        <w:rPr>
          <w:rFonts w:ascii="Calibri" w:hAnsi="Calibri"/>
          <w:sz w:val="22"/>
          <w:szCs w:val="22"/>
        </w:rPr>
        <w:t>1</w:t>
      </w:r>
    </w:p>
    <w:p w:rsidR="0028523F" w:rsidRPr="001435E7" w:rsidRDefault="0028523F" w:rsidP="0028523F">
      <w:pPr>
        <w:spacing w:line="276" w:lineRule="auto"/>
        <w:rPr>
          <w:rFonts w:ascii="Calibri" w:hAnsi="Calibri"/>
          <w:sz w:val="22"/>
          <w:szCs w:val="22"/>
        </w:rPr>
      </w:pPr>
    </w:p>
    <w:p w:rsidR="0028523F" w:rsidRPr="001D1C02" w:rsidRDefault="0028523F" w:rsidP="0028523F">
      <w:pPr>
        <w:spacing w:line="276" w:lineRule="auto"/>
        <w:rPr>
          <w:rFonts w:ascii="Calibri" w:hAnsi="Calibri"/>
          <w:i/>
          <w:sz w:val="22"/>
          <w:szCs w:val="22"/>
        </w:rPr>
      </w:pPr>
      <w:r w:rsidRPr="001D1C02">
        <w:rPr>
          <w:rFonts w:ascii="Calibri" w:hAnsi="Calibri"/>
          <w:i/>
          <w:sz w:val="22"/>
          <w:szCs w:val="22"/>
        </w:rPr>
        <w:t>Opmerking</w:t>
      </w:r>
    </w:p>
    <w:p w:rsidR="0028523F" w:rsidRPr="001D1C02" w:rsidRDefault="0028523F" w:rsidP="0028523F">
      <w:pPr>
        <w:spacing w:line="276" w:lineRule="auto"/>
        <w:rPr>
          <w:rFonts w:ascii="Calibri" w:hAnsi="Calibri"/>
          <w:i/>
          <w:sz w:val="22"/>
          <w:szCs w:val="22"/>
        </w:rPr>
      </w:pPr>
      <w:r w:rsidRPr="001D1C02">
        <w:rPr>
          <w:rFonts w:ascii="Calibri" w:hAnsi="Calibri"/>
          <w:i/>
          <w:sz w:val="22"/>
          <w:szCs w:val="22"/>
        </w:rPr>
        <w:t>Alleen voor een juiste combinatie van een verwijzing naar de bron en een passend kenmerkend aspect wordt 1 scorepunt toegekend.</w:t>
      </w:r>
    </w:p>
    <w:p w:rsidR="00611D99" w:rsidRPr="004357E0" w:rsidRDefault="00611D99" w:rsidP="004357E0">
      <w:pPr>
        <w:spacing w:line="276" w:lineRule="auto"/>
        <w:rPr>
          <w:rFonts w:asciiTheme="minorHAnsi" w:hAnsiTheme="minorHAnsi" w:cs="Arial"/>
          <w:sz w:val="22"/>
          <w:szCs w:val="22"/>
        </w:rPr>
      </w:pPr>
    </w:p>
    <w:sectPr w:rsidR="00611D99" w:rsidRPr="004357E0" w:rsidSect="007E2A74">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5C8" w:rsidRDefault="009545C8" w:rsidP="00E02FBD">
      <w:pPr>
        <w:spacing w:line="240" w:lineRule="auto"/>
      </w:pPr>
      <w:r>
        <w:separator/>
      </w:r>
    </w:p>
  </w:endnote>
  <w:endnote w:type="continuationSeparator" w:id="0">
    <w:p w:rsidR="009545C8" w:rsidRDefault="009545C8" w:rsidP="00E02FB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embedRegular r:id="rId1" w:subsetted="1" w:fontKey="{D8ED1612-3C7D-430B-8ECE-F80B18D19EA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034243"/>
      <w:docPartObj>
        <w:docPartGallery w:val="Page Numbers (Bottom of Page)"/>
        <w:docPartUnique/>
      </w:docPartObj>
    </w:sdtPr>
    <w:sdtContent>
      <w:p w:rsidR="00E02FBD" w:rsidRDefault="007E2A74">
        <w:pPr>
          <w:pStyle w:val="Voettekst"/>
        </w:pPr>
        <w:r>
          <w:rPr>
            <w:noProof/>
            <w:lang w:eastAsia="nl-NL"/>
          </w:rPr>
          <w:pict>
            <v:rect id="Rechthoek 5" o:spid="_x0000_s409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7piyFsUCAADBBQAADgAAAAAAAAAAAAAAAAAuAgAAZHJzL2Uyb0RvYy54bWxQSwECLQAUAAYA&#10;CAAAACEAI+V68dsAAAADAQAADwAAAAAAAAAAAAAAAAAfBQAAZHJzL2Rvd25yZXYueG1sUEsFBgAA&#10;AAAEAAQA8wAAACcGAAAAAA==&#10;" filled="f" fillcolor="#c0504d" stroked="f" strokecolor="#5c83b4" strokeweight="2.25pt">
              <v:textbox inset=",0,,0">
                <w:txbxContent>
                  <w:p w:rsidR="00E02FBD" w:rsidRDefault="007E2A74">
                    <w:pPr>
                      <w:pBdr>
                        <w:top w:val="single" w:sz="4" w:space="1" w:color="7F7F7F" w:themeColor="background1" w:themeShade="7F"/>
                      </w:pBdr>
                      <w:jc w:val="center"/>
                      <w:rPr>
                        <w:color w:val="C0504D" w:themeColor="accent2"/>
                      </w:rPr>
                    </w:pPr>
                    <w:r w:rsidRPr="007E2A74">
                      <w:fldChar w:fldCharType="begin"/>
                    </w:r>
                    <w:r w:rsidR="00E02FBD">
                      <w:instrText>PAGE   \* MERGEFORMAT</w:instrText>
                    </w:r>
                    <w:r w:rsidRPr="007E2A74">
                      <w:fldChar w:fldCharType="separate"/>
                    </w:r>
                    <w:r w:rsidR="00534B8E" w:rsidRPr="00534B8E">
                      <w:rPr>
                        <w:noProof/>
                        <w:color w:val="C0504D" w:themeColor="accent2"/>
                      </w:rPr>
                      <w:t>1</w:t>
                    </w:r>
                    <w:r>
                      <w:rPr>
                        <w:color w:val="C0504D"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5C8" w:rsidRDefault="009545C8" w:rsidP="00E02FBD">
      <w:pPr>
        <w:spacing w:line="240" w:lineRule="auto"/>
      </w:pPr>
      <w:r>
        <w:separator/>
      </w:r>
    </w:p>
  </w:footnote>
  <w:footnote w:type="continuationSeparator" w:id="0">
    <w:p w:rsidR="009545C8" w:rsidRDefault="009545C8" w:rsidP="00E02FB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30432"/>
    <w:multiLevelType w:val="hybridMultilevel"/>
    <w:tmpl w:val="35520B06"/>
    <w:lvl w:ilvl="0" w:tplc="3D5E9220">
      <w:start w:val="1"/>
      <w:numFmt w:val="decimal"/>
      <w:lvlText w:val="%1"/>
      <w:lvlJc w:val="left"/>
      <w:pPr>
        <w:ind w:left="1555" w:hanging="398"/>
        <w:jc w:val="left"/>
      </w:pPr>
      <w:rPr>
        <w:rFonts w:ascii="Arial" w:eastAsia="Arial" w:hAnsi="Arial" w:hint="default"/>
        <w:color w:val="231F20"/>
        <w:sz w:val="24"/>
        <w:szCs w:val="24"/>
      </w:rPr>
    </w:lvl>
    <w:lvl w:ilvl="1" w:tplc="8438D176">
      <w:start w:val="1"/>
      <w:numFmt w:val="bullet"/>
      <w:lvlText w:val="•"/>
      <w:lvlJc w:val="left"/>
      <w:pPr>
        <w:ind w:left="2401" w:hanging="398"/>
      </w:pPr>
      <w:rPr>
        <w:rFonts w:hint="default"/>
      </w:rPr>
    </w:lvl>
    <w:lvl w:ilvl="2" w:tplc="1B32A03E">
      <w:start w:val="1"/>
      <w:numFmt w:val="bullet"/>
      <w:lvlText w:val="•"/>
      <w:lvlJc w:val="left"/>
      <w:pPr>
        <w:ind w:left="3248" w:hanging="398"/>
      </w:pPr>
      <w:rPr>
        <w:rFonts w:hint="default"/>
      </w:rPr>
    </w:lvl>
    <w:lvl w:ilvl="3" w:tplc="E070BBAA">
      <w:start w:val="1"/>
      <w:numFmt w:val="bullet"/>
      <w:lvlText w:val="•"/>
      <w:lvlJc w:val="left"/>
      <w:pPr>
        <w:ind w:left="4095" w:hanging="398"/>
      </w:pPr>
      <w:rPr>
        <w:rFonts w:hint="default"/>
      </w:rPr>
    </w:lvl>
    <w:lvl w:ilvl="4" w:tplc="E92CFDDC">
      <w:start w:val="1"/>
      <w:numFmt w:val="bullet"/>
      <w:lvlText w:val="•"/>
      <w:lvlJc w:val="left"/>
      <w:pPr>
        <w:ind w:left="4942" w:hanging="398"/>
      </w:pPr>
      <w:rPr>
        <w:rFonts w:hint="default"/>
      </w:rPr>
    </w:lvl>
    <w:lvl w:ilvl="5" w:tplc="A2EA7FFA">
      <w:start w:val="1"/>
      <w:numFmt w:val="bullet"/>
      <w:lvlText w:val="•"/>
      <w:lvlJc w:val="left"/>
      <w:pPr>
        <w:ind w:left="5789" w:hanging="398"/>
      </w:pPr>
      <w:rPr>
        <w:rFonts w:hint="default"/>
      </w:rPr>
    </w:lvl>
    <w:lvl w:ilvl="6" w:tplc="342E2C90">
      <w:start w:val="1"/>
      <w:numFmt w:val="bullet"/>
      <w:lvlText w:val="•"/>
      <w:lvlJc w:val="left"/>
      <w:pPr>
        <w:ind w:left="6636" w:hanging="398"/>
      </w:pPr>
      <w:rPr>
        <w:rFonts w:hint="default"/>
      </w:rPr>
    </w:lvl>
    <w:lvl w:ilvl="7" w:tplc="ED986716">
      <w:start w:val="1"/>
      <w:numFmt w:val="bullet"/>
      <w:lvlText w:val="•"/>
      <w:lvlJc w:val="left"/>
      <w:pPr>
        <w:ind w:left="7483" w:hanging="398"/>
      </w:pPr>
      <w:rPr>
        <w:rFonts w:hint="default"/>
      </w:rPr>
    </w:lvl>
    <w:lvl w:ilvl="8" w:tplc="512A1670">
      <w:start w:val="1"/>
      <w:numFmt w:val="bullet"/>
      <w:lvlText w:val="•"/>
      <w:lvlJc w:val="left"/>
      <w:pPr>
        <w:ind w:left="8330" w:hanging="398"/>
      </w:pPr>
      <w:rPr>
        <w:rFonts w:hint="default"/>
      </w:rPr>
    </w:lvl>
  </w:abstractNum>
  <w:abstractNum w:abstractNumId="1">
    <w:nsid w:val="05E712DD"/>
    <w:multiLevelType w:val="hybridMultilevel"/>
    <w:tmpl w:val="9C607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2B048D"/>
    <w:multiLevelType w:val="hybridMultilevel"/>
    <w:tmpl w:val="97BC8870"/>
    <w:lvl w:ilvl="0" w:tplc="B308B044">
      <w:start w:val="1"/>
      <w:numFmt w:val="decimal"/>
      <w:lvlText w:val="%1"/>
      <w:lvlJc w:val="left"/>
      <w:pPr>
        <w:ind w:left="1554" w:hanging="398"/>
        <w:jc w:val="left"/>
      </w:pPr>
      <w:rPr>
        <w:rFonts w:ascii="Arial" w:eastAsia="Arial" w:hAnsi="Arial" w:hint="default"/>
        <w:color w:val="231F20"/>
        <w:sz w:val="24"/>
        <w:szCs w:val="24"/>
      </w:rPr>
    </w:lvl>
    <w:lvl w:ilvl="1" w:tplc="C46C1C8E">
      <w:start w:val="1"/>
      <w:numFmt w:val="bullet"/>
      <w:lvlText w:val="•"/>
      <w:lvlJc w:val="left"/>
      <w:pPr>
        <w:ind w:left="2401" w:hanging="398"/>
      </w:pPr>
      <w:rPr>
        <w:rFonts w:hint="default"/>
      </w:rPr>
    </w:lvl>
    <w:lvl w:ilvl="2" w:tplc="BA9EC540">
      <w:start w:val="1"/>
      <w:numFmt w:val="bullet"/>
      <w:lvlText w:val="•"/>
      <w:lvlJc w:val="left"/>
      <w:pPr>
        <w:ind w:left="3248" w:hanging="398"/>
      </w:pPr>
      <w:rPr>
        <w:rFonts w:hint="default"/>
      </w:rPr>
    </w:lvl>
    <w:lvl w:ilvl="3" w:tplc="C4E8B260">
      <w:start w:val="1"/>
      <w:numFmt w:val="bullet"/>
      <w:lvlText w:val="•"/>
      <w:lvlJc w:val="left"/>
      <w:pPr>
        <w:ind w:left="4095" w:hanging="398"/>
      </w:pPr>
      <w:rPr>
        <w:rFonts w:hint="default"/>
      </w:rPr>
    </w:lvl>
    <w:lvl w:ilvl="4" w:tplc="8FECEBCA">
      <w:start w:val="1"/>
      <w:numFmt w:val="bullet"/>
      <w:lvlText w:val="•"/>
      <w:lvlJc w:val="left"/>
      <w:pPr>
        <w:ind w:left="4942" w:hanging="398"/>
      </w:pPr>
      <w:rPr>
        <w:rFonts w:hint="default"/>
      </w:rPr>
    </w:lvl>
    <w:lvl w:ilvl="5" w:tplc="3B7206DC">
      <w:start w:val="1"/>
      <w:numFmt w:val="bullet"/>
      <w:lvlText w:val="•"/>
      <w:lvlJc w:val="left"/>
      <w:pPr>
        <w:ind w:left="5789" w:hanging="398"/>
      </w:pPr>
      <w:rPr>
        <w:rFonts w:hint="default"/>
      </w:rPr>
    </w:lvl>
    <w:lvl w:ilvl="6" w:tplc="8796F1CC">
      <w:start w:val="1"/>
      <w:numFmt w:val="bullet"/>
      <w:lvlText w:val="•"/>
      <w:lvlJc w:val="left"/>
      <w:pPr>
        <w:ind w:left="6636" w:hanging="398"/>
      </w:pPr>
      <w:rPr>
        <w:rFonts w:hint="default"/>
      </w:rPr>
    </w:lvl>
    <w:lvl w:ilvl="7" w:tplc="BE3230D6">
      <w:start w:val="1"/>
      <w:numFmt w:val="bullet"/>
      <w:lvlText w:val="•"/>
      <w:lvlJc w:val="left"/>
      <w:pPr>
        <w:ind w:left="7483" w:hanging="398"/>
      </w:pPr>
      <w:rPr>
        <w:rFonts w:hint="default"/>
      </w:rPr>
    </w:lvl>
    <w:lvl w:ilvl="8" w:tplc="FC88A110">
      <w:start w:val="1"/>
      <w:numFmt w:val="bullet"/>
      <w:lvlText w:val="•"/>
      <w:lvlJc w:val="left"/>
      <w:pPr>
        <w:ind w:left="8330" w:hanging="398"/>
      </w:pPr>
      <w:rPr>
        <w:rFonts w:hint="default"/>
      </w:rPr>
    </w:lvl>
  </w:abstractNum>
  <w:abstractNum w:abstractNumId="3">
    <w:nsid w:val="0F810509"/>
    <w:multiLevelType w:val="hybridMultilevel"/>
    <w:tmpl w:val="9F82DFA8"/>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7106B5E"/>
    <w:multiLevelType w:val="hybridMultilevel"/>
    <w:tmpl w:val="92BCE4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91733D8"/>
    <w:multiLevelType w:val="hybridMultilevel"/>
    <w:tmpl w:val="4E14B4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BE553C0"/>
    <w:multiLevelType w:val="hybridMultilevel"/>
    <w:tmpl w:val="489E3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F8A37DC"/>
    <w:multiLevelType w:val="hybridMultilevel"/>
    <w:tmpl w:val="4350B0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F9D033D"/>
    <w:multiLevelType w:val="hybridMultilevel"/>
    <w:tmpl w:val="895C05AC"/>
    <w:lvl w:ilvl="0" w:tplc="04EAD2BE">
      <w:numFmt w:val="bullet"/>
      <w:lvlText w:val="•"/>
      <w:lvlJc w:val="left"/>
      <w:pPr>
        <w:ind w:left="720" w:hanging="360"/>
      </w:pPr>
      <w:rPr>
        <w:rFonts w:ascii="Arial" w:eastAsiaTheme="minorHAnsi" w:hAnsi="Arial" w:cs="Arial" w:hint="default"/>
      </w:rPr>
    </w:lvl>
    <w:lvl w:ilvl="1" w:tplc="E7625D48">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1C82F57"/>
    <w:multiLevelType w:val="hybridMultilevel"/>
    <w:tmpl w:val="AFFA7B98"/>
    <w:lvl w:ilvl="0" w:tplc="F3D0F89E">
      <w:numFmt w:val="bullet"/>
      <w:lvlText w:val="•"/>
      <w:lvlJc w:val="left"/>
      <w:pPr>
        <w:ind w:left="1065" w:hanging="70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5B97119"/>
    <w:multiLevelType w:val="hybridMultilevel"/>
    <w:tmpl w:val="271488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705185F"/>
    <w:multiLevelType w:val="hybridMultilevel"/>
    <w:tmpl w:val="44307A9A"/>
    <w:lvl w:ilvl="0" w:tplc="04EAD2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0EC146F"/>
    <w:multiLevelType w:val="hybridMultilevel"/>
    <w:tmpl w:val="16A07C66"/>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2CA29AD"/>
    <w:multiLevelType w:val="hybridMultilevel"/>
    <w:tmpl w:val="0AE2F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2D96085"/>
    <w:multiLevelType w:val="hybridMultilevel"/>
    <w:tmpl w:val="38DA9344"/>
    <w:lvl w:ilvl="0" w:tplc="05BEA9BC">
      <w:start w:val="1"/>
      <w:numFmt w:val="decimal"/>
      <w:lvlText w:val="%1"/>
      <w:lvlJc w:val="left"/>
      <w:pPr>
        <w:ind w:left="1554" w:hanging="398"/>
        <w:jc w:val="left"/>
      </w:pPr>
      <w:rPr>
        <w:rFonts w:ascii="Arial" w:eastAsia="Arial" w:hAnsi="Arial" w:hint="default"/>
        <w:color w:val="231F20"/>
        <w:sz w:val="24"/>
        <w:szCs w:val="24"/>
      </w:rPr>
    </w:lvl>
    <w:lvl w:ilvl="1" w:tplc="0E623E0E">
      <w:start w:val="1"/>
      <w:numFmt w:val="bullet"/>
      <w:lvlText w:val="•"/>
      <w:lvlJc w:val="left"/>
      <w:pPr>
        <w:ind w:left="2401" w:hanging="398"/>
      </w:pPr>
      <w:rPr>
        <w:rFonts w:hint="default"/>
      </w:rPr>
    </w:lvl>
    <w:lvl w:ilvl="2" w:tplc="1D6C39E0">
      <w:start w:val="1"/>
      <w:numFmt w:val="bullet"/>
      <w:lvlText w:val="•"/>
      <w:lvlJc w:val="left"/>
      <w:pPr>
        <w:ind w:left="3248" w:hanging="398"/>
      </w:pPr>
      <w:rPr>
        <w:rFonts w:hint="default"/>
      </w:rPr>
    </w:lvl>
    <w:lvl w:ilvl="3" w:tplc="9828B6C4">
      <w:start w:val="1"/>
      <w:numFmt w:val="bullet"/>
      <w:lvlText w:val="•"/>
      <w:lvlJc w:val="left"/>
      <w:pPr>
        <w:ind w:left="4095" w:hanging="398"/>
      </w:pPr>
      <w:rPr>
        <w:rFonts w:hint="default"/>
      </w:rPr>
    </w:lvl>
    <w:lvl w:ilvl="4" w:tplc="25E64072">
      <w:start w:val="1"/>
      <w:numFmt w:val="bullet"/>
      <w:lvlText w:val="•"/>
      <w:lvlJc w:val="left"/>
      <w:pPr>
        <w:ind w:left="4942" w:hanging="398"/>
      </w:pPr>
      <w:rPr>
        <w:rFonts w:hint="default"/>
      </w:rPr>
    </w:lvl>
    <w:lvl w:ilvl="5" w:tplc="AE4C1E64">
      <w:start w:val="1"/>
      <w:numFmt w:val="bullet"/>
      <w:lvlText w:val="•"/>
      <w:lvlJc w:val="left"/>
      <w:pPr>
        <w:ind w:left="5789" w:hanging="398"/>
      </w:pPr>
      <w:rPr>
        <w:rFonts w:hint="default"/>
      </w:rPr>
    </w:lvl>
    <w:lvl w:ilvl="6" w:tplc="623400FA">
      <w:start w:val="1"/>
      <w:numFmt w:val="bullet"/>
      <w:lvlText w:val="•"/>
      <w:lvlJc w:val="left"/>
      <w:pPr>
        <w:ind w:left="6636" w:hanging="398"/>
      </w:pPr>
      <w:rPr>
        <w:rFonts w:hint="default"/>
      </w:rPr>
    </w:lvl>
    <w:lvl w:ilvl="7" w:tplc="E60E6804">
      <w:start w:val="1"/>
      <w:numFmt w:val="bullet"/>
      <w:lvlText w:val="•"/>
      <w:lvlJc w:val="left"/>
      <w:pPr>
        <w:ind w:left="7483" w:hanging="398"/>
      </w:pPr>
      <w:rPr>
        <w:rFonts w:hint="default"/>
      </w:rPr>
    </w:lvl>
    <w:lvl w:ilvl="8" w:tplc="E708B85E">
      <w:start w:val="1"/>
      <w:numFmt w:val="bullet"/>
      <w:lvlText w:val="•"/>
      <w:lvlJc w:val="left"/>
      <w:pPr>
        <w:ind w:left="8330" w:hanging="398"/>
      </w:pPr>
      <w:rPr>
        <w:rFonts w:hint="default"/>
      </w:rPr>
    </w:lvl>
  </w:abstractNum>
  <w:abstractNum w:abstractNumId="15">
    <w:nsid w:val="367A363D"/>
    <w:multiLevelType w:val="hybridMultilevel"/>
    <w:tmpl w:val="14A4312C"/>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963BEF"/>
    <w:multiLevelType w:val="hybridMultilevel"/>
    <w:tmpl w:val="F5E01CD8"/>
    <w:lvl w:ilvl="0" w:tplc="E692FA40">
      <w:start w:val="1"/>
      <w:numFmt w:val="bullet"/>
      <w:lvlText w:val=""/>
      <w:lvlJc w:val="left"/>
      <w:pPr>
        <w:ind w:left="1474" w:hanging="398"/>
      </w:pPr>
      <w:rPr>
        <w:rFonts w:ascii="Symbol" w:eastAsia="Symbol" w:hAnsi="Symbol" w:hint="default"/>
        <w:color w:val="231F20"/>
        <w:sz w:val="24"/>
        <w:szCs w:val="24"/>
      </w:rPr>
    </w:lvl>
    <w:lvl w:ilvl="1" w:tplc="357C2864">
      <w:start w:val="1"/>
      <w:numFmt w:val="bullet"/>
      <w:lvlText w:val=""/>
      <w:lvlJc w:val="left"/>
      <w:pPr>
        <w:ind w:left="1554" w:hanging="398"/>
      </w:pPr>
      <w:rPr>
        <w:rFonts w:ascii="Symbol" w:eastAsia="Symbol" w:hAnsi="Symbol" w:hint="default"/>
        <w:color w:val="231F20"/>
        <w:sz w:val="24"/>
        <w:szCs w:val="24"/>
      </w:rPr>
    </w:lvl>
    <w:lvl w:ilvl="2" w:tplc="E2C2E77C">
      <w:start w:val="1"/>
      <w:numFmt w:val="bullet"/>
      <w:lvlText w:val="•"/>
      <w:lvlJc w:val="left"/>
      <w:pPr>
        <w:ind w:left="2478" w:hanging="398"/>
      </w:pPr>
      <w:rPr>
        <w:rFonts w:hint="default"/>
      </w:rPr>
    </w:lvl>
    <w:lvl w:ilvl="3" w:tplc="0F28B928">
      <w:start w:val="1"/>
      <w:numFmt w:val="bullet"/>
      <w:lvlText w:val="•"/>
      <w:lvlJc w:val="left"/>
      <w:pPr>
        <w:ind w:left="3401" w:hanging="398"/>
      </w:pPr>
      <w:rPr>
        <w:rFonts w:hint="default"/>
      </w:rPr>
    </w:lvl>
    <w:lvl w:ilvl="4" w:tplc="EC5E7C6C">
      <w:start w:val="1"/>
      <w:numFmt w:val="bullet"/>
      <w:lvlText w:val="•"/>
      <w:lvlJc w:val="left"/>
      <w:pPr>
        <w:ind w:left="4324" w:hanging="398"/>
      </w:pPr>
      <w:rPr>
        <w:rFonts w:hint="default"/>
      </w:rPr>
    </w:lvl>
    <w:lvl w:ilvl="5" w:tplc="C3540114">
      <w:start w:val="1"/>
      <w:numFmt w:val="bullet"/>
      <w:lvlText w:val="•"/>
      <w:lvlJc w:val="left"/>
      <w:pPr>
        <w:ind w:left="5247" w:hanging="398"/>
      </w:pPr>
      <w:rPr>
        <w:rFonts w:hint="default"/>
      </w:rPr>
    </w:lvl>
    <w:lvl w:ilvl="6" w:tplc="C742D58A">
      <w:start w:val="1"/>
      <w:numFmt w:val="bullet"/>
      <w:lvlText w:val="•"/>
      <w:lvlJc w:val="left"/>
      <w:pPr>
        <w:ind w:left="6171" w:hanging="398"/>
      </w:pPr>
      <w:rPr>
        <w:rFonts w:hint="default"/>
      </w:rPr>
    </w:lvl>
    <w:lvl w:ilvl="7" w:tplc="AC62D582">
      <w:start w:val="1"/>
      <w:numFmt w:val="bullet"/>
      <w:lvlText w:val="•"/>
      <w:lvlJc w:val="left"/>
      <w:pPr>
        <w:ind w:left="7094" w:hanging="398"/>
      </w:pPr>
      <w:rPr>
        <w:rFonts w:hint="default"/>
      </w:rPr>
    </w:lvl>
    <w:lvl w:ilvl="8" w:tplc="8A80F834">
      <w:start w:val="1"/>
      <w:numFmt w:val="bullet"/>
      <w:lvlText w:val="•"/>
      <w:lvlJc w:val="left"/>
      <w:pPr>
        <w:ind w:left="8017" w:hanging="398"/>
      </w:pPr>
      <w:rPr>
        <w:rFonts w:hint="default"/>
      </w:rPr>
    </w:lvl>
  </w:abstractNum>
  <w:abstractNum w:abstractNumId="17">
    <w:nsid w:val="3C9B3F1B"/>
    <w:multiLevelType w:val="hybridMultilevel"/>
    <w:tmpl w:val="68F60AB8"/>
    <w:lvl w:ilvl="0" w:tplc="A1CC79B2">
      <w:start w:val="1"/>
      <w:numFmt w:val="bullet"/>
      <w:lvlText w:val=""/>
      <w:lvlJc w:val="left"/>
      <w:pPr>
        <w:ind w:left="1474" w:hanging="398"/>
      </w:pPr>
      <w:rPr>
        <w:rFonts w:ascii="Symbol" w:eastAsia="Symbol" w:hAnsi="Symbol" w:hint="default"/>
        <w:color w:val="231F20"/>
        <w:sz w:val="24"/>
        <w:szCs w:val="24"/>
      </w:rPr>
    </w:lvl>
    <w:lvl w:ilvl="1" w:tplc="487643E8">
      <w:start w:val="1"/>
      <w:numFmt w:val="bullet"/>
      <w:lvlText w:val=""/>
      <w:lvlJc w:val="left"/>
      <w:pPr>
        <w:ind w:left="1554" w:hanging="398"/>
      </w:pPr>
      <w:rPr>
        <w:rFonts w:ascii="Symbol" w:eastAsia="Symbol" w:hAnsi="Symbol" w:hint="default"/>
        <w:color w:val="231F20"/>
        <w:sz w:val="24"/>
        <w:szCs w:val="24"/>
      </w:rPr>
    </w:lvl>
    <w:lvl w:ilvl="2" w:tplc="960026CE">
      <w:start w:val="1"/>
      <w:numFmt w:val="bullet"/>
      <w:lvlText w:val="•"/>
      <w:lvlJc w:val="left"/>
      <w:pPr>
        <w:ind w:left="2478" w:hanging="398"/>
      </w:pPr>
      <w:rPr>
        <w:rFonts w:hint="default"/>
      </w:rPr>
    </w:lvl>
    <w:lvl w:ilvl="3" w:tplc="FEFCA2E2">
      <w:start w:val="1"/>
      <w:numFmt w:val="bullet"/>
      <w:lvlText w:val="•"/>
      <w:lvlJc w:val="left"/>
      <w:pPr>
        <w:ind w:left="3401" w:hanging="398"/>
      </w:pPr>
      <w:rPr>
        <w:rFonts w:hint="default"/>
      </w:rPr>
    </w:lvl>
    <w:lvl w:ilvl="4" w:tplc="65ACD0C0">
      <w:start w:val="1"/>
      <w:numFmt w:val="bullet"/>
      <w:lvlText w:val="•"/>
      <w:lvlJc w:val="left"/>
      <w:pPr>
        <w:ind w:left="4324" w:hanging="398"/>
      </w:pPr>
      <w:rPr>
        <w:rFonts w:hint="default"/>
      </w:rPr>
    </w:lvl>
    <w:lvl w:ilvl="5" w:tplc="D1006E14">
      <w:start w:val="1"/>
      <w:numFmt w:val="bullet"/>
      <w:lvlText w:val="•"/>
      <w:lvlJc w:val="left"/>
      <w:pPr>
        <w:ind w:left="5248" w:hanging="398"/>
      </w:pPr>
      <w:rPr>
        <w:rFonts w:hint="default"/>
      </w:rPr>
    </w:lvl>
    <w:lvl w:ilvl="6" w:tplc="6FC43A8C">
      <w:start w:val="1"/>
      <w:numFmt w:val="bullet"/>
      <w:lvlText w:val="•"/>
      <w:lvlJc w:val="left"/>
      <w:pPr>
        <w:ind w:left="6171" w:hanging="398"/>
      </w:pPr>
      <w:rPr>
        <w:rFonts w:hint="default"/>
      </w:rPr>
    </w:lvl>
    <w:lvl w:ilvl="7" w:tplc="9D009810">
      <w:start w:val="1"/>
      <w:numFmt w:val="bullet"/>
      <w:lvlText w:val="•"/>
      <w:lvlJc w:val="left"/>
      <w:pPr>
        <w:ind w:left="7094" w:hanging="398"/>
      </w:pPr>
      <w:rPr>
        <w:rFonts w:hint="default"/>
      </w:rPr>
    </w:lvl>
    <w:lvl w:ilvl="8" w:tplc="0EA64030">
      <w:start w:val="1"/>
      <w:numFmt w:val="bullet"/>
      <w:lvlText w:val="•"/>
      <w:lvlJc w:val="left"/>
      <w:pPr>
        <w:ind w:left="8017" w:hanging="398"/>
      </w:pPr>
      <w:rPr>
        <w:rFonts w:hint="default"/>
      </w:rPr>
    </w:lvl>
  </w:abstractNum>
  <w:abstractNum w:abstractNumId="18">
    <w:nsid w:val="3D691FC0"/>
    <w:multiLevelType w:val="hybridMultilevel"/>
    <w:tmpl w:val="664CD4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DF80FE7"/>
    <w:multiLevelType w:val="hybridMultilevel"/>
    <w:tmpl w:val="8AA0A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EA21EEC"/>
    <w:multiLevelType w:val="hybridMultilevel"/>
    <w:tmpl w:val="0D386108"/>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F4208BA"/>
    <w:multiLevelType w:val="hybridMultilevel"/>
    <w:tmpl w:val="6D9097DA"/>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0B35238"/>
    <w:multiLevelType w:val="hybridMultilevel"/>
    <w:tmpl w:val="0F3A6FA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42B720A1"/>
    <w:multiLevelType w:val="hybridMultilevel"/>
    <w:tmpl w:val="F1422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6FE34A9"/>
    <w:multiLevelType w:val="hybridMultilevel"/>
    <w:tmpl w:val="022CB5EE"/>
    <w:lvl w:ilvl="0" w:tplc="9F889C7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97F40C7"/>
    <w:multiLevelType w:val="hybridMultilevel"/>
    <w:tmpl w:val="52922AF0"/>
    <w:lvl w:ilvl="0" w:tplc="1018B02E">
      <w:numFmt w:val="bullet"/>
      <w:lvlText w:val="•"/>
      <w:lvlJc w:val="left"/>
      <w:pPr>
        <w:ind w:left="1920" w:hanging="1560"/>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04F28B5"/>
    <w:multiLevelType w:val="hybridMultilevel"/>
    <w:tmpl w:val="DF7633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2CF2070"/>
    <w:multiLevelType w:val="hybridMultilevel"/>
    <w:tmpl w:val="1B0CFAEC"/>
    <w:lvl w:ilvl="0" w:tplc="04EAD2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3E23CD8"/>
    <w:multiLevelType w:val="hybridMultilevel"/>
    <w:tmpl w:val="3DF078F4"/>
    <w:lvl w:ilvl="0" w:tplc="9F889C70">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nsid w:val="545D2D58"/>
    <w:multiLevelType w:val="hybridMultilevel"/>
    <w:tmpl w:val="67E07576"/>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740068B"/>
    <w:multiLevelType w:val="hybridMultilevel"/>
    <w:tmpl w:val="8C2265CA"/>
    <w:lvl w:ilvl="0" w:tplc="F3D0F89E">
      <w:numFmt w:val="bullet"/>
      <w:lvlText w:val="•"/>
      <w:lvlJc w:val="left"/>
      <w:pPr>
        <w:ind w:left="1065" w:hanging="70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93C299C"/>
    <w:multiLevelType w:val="hybridMultilevel"/>
    <w:tmpl w:val="ED9CFBDE"/>
    <w:lvl w:ilvl="0" w:tplc="10F2922E">
      <w:start w:val="6"/>
      <w:numFmt w:val="bullet"/>
      <w:lvlText w:val="•"/>
      <w:lvlJc w:val="left"/>
      <w:pPr>
        <w:ind w:left="1425" w:hanging="705"/>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2">
    <w:nsid w:val="598C1A77"/>
    <w:multiLevelType w:val="hybridMultilevel"/>
    <w:tmpl w:val="FAD45360"/>
    <w:lvl w:ilvl="0" w:tplc="F3D0F89E">
      <w:numFmt w:val="bullet"/>
      <w:lvlText w:val="•"/>
      <w:lvlJc w:val="left"/>
      <w:pPr>
        <w:ind w:left="1065" w:hanging="70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36F6B3C"/>
    <w:multiLevelType w:val="hybridMultilevel"/>
    <w:tmpl w:val="328ECC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5681BBA"/>
    <w:multiLevelType w:val="hybridMultilevel"/>
    <w:tmpl w:val="BD226F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65901B83"/>
    <w:multiLevelType w:val="hybridMultilevel"/>
    <w:tmpl w:val="6C64B58E"/>
    <w:lvl w:ilvl="0" w:tplc="F3D0F89E">
      <w:numFmt w:val="bullet"/>
      <w:lvlText w:val="•"/>
      <w:lvlJc w:val="left"/>
      <w:pPr>
        <w:ind w:left="1065" w:hanging="70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B8E043B"/>
    <w:multiLevelType w:val="hybridMultilevel"/>
    <w:tmpl w:val="05B0A5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0A70EE3"/>
    <w:multiLevelType w:val="hybridMultilevel"/>
    <w:tmpl w:val="FADEBD60"/>
    <w:lvl w:ilvl="0" w:tplc="04EAD2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16A439F"/>
    <w:multiLevelType w:val="hybridMultilevel"/>
    <w:tmpl w:val="EEB08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2212CA5"/>
    <w:multiLevelType w:val="hybridMultilevel"/>
    <w:tmpl w:val="D67CCA3A"/>
    <w:lvl w:ilvl="0" w:tplc="F3D0F89E">
      <w:numFmt w:val="bullet"/>
      <w:lvlText w:val="•"/>
      <w:lvlJc w:val="left"/>
      <w:pPr>
        <w:ind w:left="1065" w:hanging="705"/>
      </w:pPr>
      <w:rPr>
        <w:rFonts w:ascii="Calibri" w:eastAsia="Arial"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31F47E6"/>
    <w:multiLevelType w:val="hybridMultilevel"/>
    <w:tmpl w:val="EE1AE6D4"/>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33D3D61"/>
    <w:multiLevelType w:val="hybridMultilevel"/>
    <w:tmpl w:val="E10AC2FE"/>
    <w:lvl w:ilvl="0" w:tplc="04EAD2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53D7125"/>
    <w:multiLevelType w:val="hybridMultilevel"/>
    <w:tmpl w:val="01FEC7BC"/>
    <w:lvl w:ilvl="0" w:tplc="F3D0F89E">
      <w:numFmt w:val="bullet"/>
      <w:lvlText w:val="•"/>
      <w:lvlJc w:val="left"/>
      <w:pPr>
        <w:ind w:left="1065" w:hanging="705"/>
      </w:pPr>
      <w:rPr>
        <w:rFonts w:ascii="Calibri" w:eastAsia="Arial" w:hAnsi="Calibri" w:cstheme="minorBidi" w:hint="default"/>
      </w:rPr>
    </w:lvl>
    <w:lvl w:ilvl="1" w:tplc="0D86370C">
      <w:numFmt w:val="bullet"/>
      <w:lvlText w:val="−"/>
      <w:lvlJc w:val="left"/>
      <w:pPr>
        <w:ind w:left="1440" w:hanging="360"/>
      </w:pPr>
      <w:rPr>
        <w:rFonts w:ascii="Calibri" w:eastAsia="Arial"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5EF2E28"/>
    <w:multiLevelType w:val="hybridMultilevel"/>
    <w:tmpl w:val="B712B9A8"/>
    <w:lvl w:ilvl="0" w:tplc="F3D0F89E">
      <w:numFmt w:val="bullet"/>
      <w:lvlText w:val="•"/>
      <w:lvlJc w:val="left"/>
      <w:pPr>
        <w:ind w:left="705" w:hanging="705"/>
      </w:pPr>
      <w:rPr>
        <w:rFonts w:ascii="Calibri" w:eastAsia="Arial"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nsid w:val="771955CE"/>
    <w:multiLevelType w:val="hybridMultilevel"/>
    <w:tmpl w:val="24449B50"/>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769465F"/>
    <w:multiLevelType w:val="hybridMultilevel"/>
    <w:tmpl w:val="E946B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F4E1702"/>
    <w:multiLevelType w:val="hybridMultilevel"/>
    <w:tmpl w:val="9DE841E2"/>
    <w:lvl w:ilvl="0" w:tplc="ECFE7018">
      <w:start w:val="1"/>
      <w:numFmt w:val="bullet"/>
      <w:lvlText w:val=""/>
      <w:lvlJc w:val="left"/>
      <w:pPr>
        <w:ind w:left="397" w:hanging="398"/>
      </w:pPr>
      <w:rPr>
        <w:rFonts w:ascii="Symbol" w:eastAsia="Symbol" w:hAnsi="Symbol" w:hint="default"/>
        <w:color w:val="231F20"/>
        <w:sz w:val="24"/>
        <w:szCs w:val="24"/>
      </w:rPr>
    </w:lvl>
    <w:lvl w:ilvl="1" w:tplc="E6920702">
      <w:start w:val="1"/>
      <w:numFmt w:val="bullet"/>
      <w:lvlText w:val="•"/>
      <w:lvlJc w:val="left"/>
      <w:pPr>
        <w:ind w:left="1244" w:hanging="398"/>
      </w:pPr>
      <w:rPr>
        <w:rFonts w:hint="default"/>
      </w:rPr>
    </w:lvl>
    <w:lvl w:ilvl="2" w:tplc="1CAC444A">
      <w:start w:val="1"/>
      <w:numFmt w:val="bullet"/>
      <w:lvlText w:val="•"/>
      <w:lvlJc w:val="left"/>
      <w:pPr>
        <w:ind w:left="2091" w:hanging="398"/>
      </w:pPr>
      <w:rPr>
        <w:rFonts w:hint="default"/>
      </w:rPr>
    </w:lvl>
    <w:lvl w:ilvl="3" w:tplc="55421E92">
      <w:start w:val="1"/>
      <w:numFmt w:val="bullet"/>
      <w:lvlText w:val="•"/>
      <w:lvlJc w:val="left"/>
      <w:pPr>
        <w:ind w:left="2938" w:hanging="398"/>
      </w:pPr>
      <w:rPr>
        <w:rFonts w:hint="default"/>
      </w:rPr>
    </w:lvl>
    <w:lvl w:ilvl="4" w:tplc="36E697BE">
      <w:start w:val="1"/>
      <w:numFmt w:val="bullet"/>
      <w:lvlText w:val="•"/>
      <w:lvlJc w:val="left"/>
      <w:pPr>
        <w:ind w:left="3785" w:hanging="398"/>
      </w:pPr>
      <w:rPr>
        <w:rFonts w:hint="default"/>
      </w:rPr>
    </w:lvl>
    <w:lvl w:ilvl="5" w:tplc="B984B5B8">
      <w:start w:val="1"/>
      <w:numFmt w:val="bullet"/>
      <w:lvlText w:val="•"/>
      <w:lvlJc w:val="left"/>
      <w:pPr>
        <w:ind w:left="4632" w:hanging="398"/>
      </w:pPr>
      <w:rPr>
        <w:rFonts w:hint="default"/>
      </w:rPr>
    </w:lvl>
    <w:lvl w:ilvl="6" w:tplc="FFC48A0E">
      <w:start w:val="1"/>
      <w:numFmt w:val="bullet"/>
      <w:lvlText w:val="•"/>
      <w:lvlJc w:val="left"/>
      <w:pPr>
        <w:ind w:left="5479" w:hanging="398"/>
      </w:pPr>
      <w:rPr>
        <w:rFonts w:hint="default"/>
      </w:rPr>
    </w:lvl>
    <w:lvl w:ilvl="7" w:tplc="E7344D50">
      <w:start w:val="1"/>
      <w:numFmt w:val="bullet"/>
      <w:lvlText w:val="•"/>
      <w:lvlJc w:val="left"/>
      <w:pPr>
        <w:ind w:left="6326" w:hanging="398"/>
      </w:pPr>
      <w:rPr>
        <w:rFonts w:hint="default"/>
      </w:rPr>
    </w:lvl>
    <w:lvl w:ilvl="8" w:tplc="5576F2E6">
      <w:start w:val="1"/>
      <w:numFmt w:val="bullet"/>
      <w:lvlText w:val="•"/>
      <w:lvlJc w:val="left"/>
      <w:pPr>
        <w:ind w:left="7173" w:hanging="398"/>
      </w:pPr>
      <w:rPr>
        <w:rFonts w:hint="default"/>
      </w:rPr>
    </w:lvl>
  </w:abstractNum>
  <w:abstractNum w:abstractNumId="47">
    <w:nsid w:val="7F552A11"/>
    <w:multiLevelType w:val="hybridMultilevel"/>
    <w:tmpl w:val="DB80785E"/>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22"/>
  </w:num>
  <w:num w:numId="3">
    <w:abstractNumId w:val="5"/>
  </w:num>
  <w:num w:numId="4">
    <w:abstractNumId w:val="7"/>
  </w:num>
  <w:num w:numId="5">
    <w:abstractNumId w:val="8"/>
  </w:num>
  <w:num w:numId="6">
    <w:abstractNumId w:val="37"/>
  </w:num>
  <w:num w:numId="7">
    <w:abstractNumId w:val="27"/>
  </w:num>
  <w:num w:numId="8">
    <w:abstractNumId w:val="11"/>
  </w:num>
  <w:num w:numId="9">
    <w:abstractNumId w:val="41"/>
  </w:num>
  <w:num w:numId="10">
    <w:abstractNumId w:val="4"/>
  </w:num>
  <w:num w:numId="11">
    <w:abstractNumId w:val="36"/>
  </w:num>
  <w:num w:numId="12">
    <w:abstractNumId w:val="10"/>
  </w:num>
  <w:num w:numId="13">
    <w:abstractNumId w:val="45"/>
  </w:num>
  <w:num w:numId="14">
    <w:abstractNumId w:val="2"/>
  </w:num>
  <w:num w:numId="15">
    <w:abstractNumId w:val="0"/>
  </w:num>
  <w:num w:numId="16">
    <w:abstractNumId w:val="17"/>
  </w:num>
  <w:num w:numId="17">
    <w:abstractNumId w:val="46"/>
  </w:num>
  <w:num w:numId="18">
    <w:abstractNumId w:val="18"/>
  </w:num>
  <w:num w:numId="19">
    <w:abstractNumId w:val="26"/>
  </w:num>
  <w:num w:numId="20">
    <w:abstractNumId w:val="38"/>
  </w:num>
  <w:num w:numId="21">
    <w:abstractNumId w:val="23"/>
  </w:num>
  <w:num w:numId="22">
    <w:abstractNumId w:val="30"/>
  </w:num>
  <w:num w:numId="23">
    <w:abstractNumId w:val="43"/>
  </w:num>
  <w:num w:numId="24">
    <w:abstractNumId w:val="25"/>
  </w:num>
  <w:num w:numId="25">
    <w:abstractNumId w:val="39"/>
  </w:num>
  <w:num w:numId="26">
    <w:abstractNumId w:val="35"/>
  </w:num>
  <w:num w:numId="27">
    <w:abstractNumId w:val="13"/>
  </w:num>
  <w:num w:numId="28">
    <w:abstractNumId w:val="6"/>
  </w:num>
  <w:num w:numId="29">
    <w:abstractNumId w:val="19"/>
  </w:num>
  <w:num w:numId="30">
    <w:abstractNumId w:val="14"/>
  </w:num>
  <w:num w:numId="31">
    <w:abstractNumId w:val="16"/>
  </w:num>
  <w:num w:numId="32">
    <w:abstractNumId w:val="34"/>
  </w:num>
  <w:num w:numId="33">
    <w:abstractNumId w:val="1"/>
  </w:num>
  <w:num w:numId="34">
    <w:abstractNumId w:val="42"/>
  </w:num>
  <w:num w:numId="35">
    <w:abstractNumId w:val="32"/>
  </w:num>
  <w:num w:numId="36">
    <w:abstractNumId w:val="9"/>
  </w:num>
  <w:num w:numId="37">
    <w:abstractNumId w:val="3"/>
  </w:num>
  <w:num w:numId="38">
    <w:abstractNumId w:val="12"/>
  </w:num>
  <w:num w:numId="39">
    <w:abstractNumId w:val="31"/>
  </w:num>
  <w:num w:numId="40">
    <w:abstractNumId w:val="44"/>
  </w:num>
  <w:num w:numId="41">
    <w:abstractNumId w:val="15"/>
  </w:num>
  <w:num w:numId="42">
    <w:abstractNumId w:val="20"/>
  </w:num>
  <w:num w:numId="43">
    <w:abstractNumId w:val="29"/>
  </w:num>
  <w:num w:numId="44">
    <w:abstractNumId w:val="40"/>
  </w:num>
  <w:num w:numId="45">
    <w:abstractNumId w:val="24"/>
  </w:num>
  <w:num w:numId="46">
    <w:abstractNumId w:val="47"/>
  </w:num>
  <w:num w:numId="47">
    <w:abstractNumId w:val="28"/>
  </w:num>
  <w:num w:numId="4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TrueTypeFonts/>
  <w:embedSystemFonts/>
  <w:saveSubsetFonts/>
  <w:proofState w:spelling="clean"/>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05049E"/>
    <w:rsid w:val="0005049E"/>
    <w:rsid w:val="000A179E"/>
    <w:rsid w:val="0028523F"/>
    <w:rsid w:val="002B6D37"/>
    <w:rsid w:val="003D10E5"/>
    <w:rsid w:val="004323CB"/>
    <w:rsid w:val="004357E0"/>
    <w:rsid w:val="00471664"/>
    <w:rsid w:val="004B3216"/>
    <w:rsid w:val="004C2D14"/>
    <w:rsid w:val="00534B8E"/>
    <w:rsid w:val="00566A88"/>
    <w:rsid w:val="005F00C2"/>
    <w:rsid w:val="00611D99"/>
    <w:rsid w:val="006421BB"/>
    <w:rsid w:val="00642CCF"/>
    <w:rsid w:val="007917D3"/>
    <w:rsid w:val="007E2A74"/>
    <w:rsid w:val="00831AD3"/>
    <w:rsid w:val="00921133"/>
    <w:rsid w:val="009276C9"/>
    <w:rsid w:val="009545C8"/>
    <w:rsid w:val="00C64849"/>
    <w:rsid w:val="00CB0AEE"/>
    <w:rsid w:val="00CD4E2A"/>
    <w:rsid w:val="00D53269"/>
    <w:rsid w:val="00D57AA3"/>
    <w:rsid w:val="00D84F4C"/>
    <w:rsid w:val="00DA7F29"/>
    <w:rsid w:val="00E02FBD"/>
    <w:rsid w:val="00FC48C5"/>
    <w:rsid w:val="00FF6998"/>
  </w:rsids>
  <m:mathPr>
    <m:mathFont m:val="Cambria Math"/>
    <m:brkBin m:val="before"/>
    <m:brkBinSub m:val="--"/>
    <m:smallFrac m:val="off"/>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C2D14"/>
  </w:style>
  <w:style w:type="paragraph" w:styleId="Kop2">
    <w:name w:val="heading 2"/>
    <w:basedOn w:val="Standaard"/>
    <w:link w:val="Kop2Char"/>
    <w:uiPriority w:val="1"/>
    <w:qFormat/>
    <w:rsid w:val="004357E0"/>
    <w:pPr>
      <w:widowControl w:val="0"/>
      <w:spacing w:before="69" w:line="240" w:lineRule="auto"/>
      <w:ind w:left="114"/>
      <w:outlineLvl w:val="1"/>
    </w:pPr>
    <w:rPr>
      <w:rFonts w:eastAsia="Arial"/>
      <w:b/>
      <w:bCs/>
      <w:sz w:val="24"/>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CB0AEE"/>
    <w:pPr>
      <w:ind w:left="720"/>
      <w:contextualSpacing/>
    </w:pPr>
  </w:style>
  <w:style w:type="paragraph" w:styleId="Koptekst">
    <w:name w:val="header"/>
    <w:basedOn w:val="Standaard"/>
    <w:link w:val="KoptekstChar"/>
    <w:uiPriority w:val="99"/>
    <w:unhideWhenUsed/>
    <w:rsid w:val="00E02FB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02FBD"/>
  </w:style>
  <w:style w:type="paragraph" w:styleId="Voettekst">
    <w:name w:val="footer"/>
    <w:basedOn w:val="Standaard"/>
    <w:link w:val="VoettekstChar"/>
    <w:uiPriority w:val="99"/>
    <w:unhideWhenUsed/>
    <w:rsid w:val="00E02FB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02FBD"/>
  </w:style>
  <w:style w:type="character" w:customStyle="1" w:styleId="Kop2Char">
    <w:name w:val="Kop 2 Char"/>
    <w:basedOn w:val="Standaardalinea-lettertype"/>
    <w:link w:val="Kop2"/>
    <w:uiPriority w:val="1"/>
    <w:rsid w:val="004357E0"/>
    <w:rPr>
      <w:rFonts w:eastAsia="Arial"/>
      <w:b/>
      <w:bCs/>
      <w:sz w:val="24"/>
      <w:szCs w:val="24"/>
      <w:lang w:val="en-US"/>
    </w:rPr>
  </w:style>
  <w:style w:type="paragraph" w:styleId="Plattetekst">
    <w:name w:val="Body Text"/>
    <w:basedOn w:val="Standaard"/>
    <w:link w:val="PlattetekstChar"/>
    <w:uiPriority w:val="1"/>
    <w:qFormat/>
    <w:rsid w:val="004357E0"/>
    <w:pPr>
      <w:widowControl w:val="0"/>
      <w:spacing w:line="240" w:lineRule="auto"/>
      <w:ind w:left="1474"/>
    </w:pPr>
    <w:rPr>
      <w:rFonts w:eastAsia="Arial"/>
      <w:sz w:val="24"/>
      <w:szCs w:val="24"/>
      <w:lang w:val="en-US"/>
    </w:rPr>
  </w:style>
  <w:style w:type="character" w:customStyle="1" w:styleId="PlattetekstChar">
    <w:name w:val="Platte tekst Char"/>
    <w:basedOn w:val="Standaardalinea-lettertype"/>
    <w:link w:val="Plattetekst"/>
    <w:uiPriority w:val="1"/>
    <w:rsid w:val="004357E0"/>
    <w:rPr>
      <w:rFonts w:eastAsia="Arial"/>
      <w:sz w:val="24"/>
      <w:szCs w:val="24"/>
      <w:lang w:val="en-US"/>
    </w:rPr>
  </w:style>
</w:styles>
</file>

<file path=word/webSettings.xml><?xml version="1.0" encoding="utf-8"?>
<w:webSettings xmlns:r="http://schemas.openxmlformats.org/officeDocument/2006/relationships" xmlns:w="http://schemas.openxmlformats.org/wordprocessingml/2006/main">
  <w:divs>
    <w:div w:id="212814203">
      <w:bodyDiv w:val="1"/>
      <w:marLeft w:val="0"/>
      <w:marRight w:val="0"/>
      <w:marTop w:val="0"/>
      <w:marBottom w:val="0"/>
      <w:divBdr>
        <w:top w:val="none" w:sz="0" w:space="0" w:color="auto"/>
        <w:left w:val="none" w:sz="0" w:space="0" w:color="auto"/>
        <w:bottom w:val="none" w:sz="0" w:space="0" w:color="auto"/>
        <w:right w:val="none" w:sz="0" w:space="0" w:color="auto"/>
      </w:divBdr>
      <w:divsChild>
        <w:div w:id="1449473474">
          <w:marLeft w:val="0"/>
          <w:marRight w:val="0"/>
          <w:marTop w:val="0"/>
          <w:marBottom w:val="0"/>
          <w:divBdr>
            <w:top w:val="none" w:sz="0" w:space="0" w:color="auto"/>
            <w:left w:val="none" w:sz="0" w:space="0" w:color="auto"/>
            <w:bottom w:val="none" w:sz="0" w:space="0" w:color="auto"/>
            <w:right w:val="none" w:sz="0" w:space="0" w:color="auto"/>
          </w:divBdr>
        </w:div>
        <w:div w:id="2079404174">
          <w:marLeft w:val="0"/>
          <w:marRight w:val="0"/>
          <w:marTop w:val="0"/>
          <w:marBottom w:val="0"/>
          <w:divBdr>
            <w:top w:val="none" w:sz="0" w:space="0" w:color="auto"/>
            <w:left w:val="none" w:sz="0" w:space="0" w:color="auto"/>
            <w:bottom w:val="none" w:sz="0" w:space="0" w:color="auto"/>
            <w:right w:val="none" w:sz="0" w:space="0" w:color="auto"/>
          </w:divBdr>
        </w:div>
        <w:div w:id="1233664369">
          <w:marLeft w:val="0"/>
          <w:marRight w:val="0"/>
          <w:marTop w:val="0"/>
          <w:marBottom w:val="0"/>
          <w:divBdr>
            <w:top w:val="none" w:sz="0" w:space="0" w:color="auto"/>
            <w:left w:val="none" w:sz="0" w:space="0" w:color="auto"/>
            <w:bottom w:val="none" w:sz="0" w:space="0" w:color="auto"/>
            <w:right w:val="none" w:sz="0" w:space="0" w:color="auto"/>
          </w:divBdr>
        </w:div>
        <w:div w:id="1309021355">
          <w:marLeft w:val="0"/>
          <w:marRight w:val="0"/>
          <w:marTop w:val="0"/>
          <w:marBottom w:val="0"/>
          <w:divBdr>
            <w:top w:val="none" w:sz="0" w:space="0" w:color="auto"/>
            <w:left w:val="none" w:sz="0" w:space="0" w:color="auto"/>
            <w:bottom w:val="none" w:sz="0" w:space="0" w:color="auto"/>
            <w:right w:val="none" w:sz="0" w:space="0" w:color="auto"/>
          </w:divBdr>
        </w:div>
        <w:div w:id="1680892805">
          <w:marLeft w:val="0"/>
          <w:marRight w:val="0"/>
          <w:marTop w:val="0"/>
          <w:marBottom w:val="0"/>
          <w:divBdr>
            <w:top w:val="none" w:sz="0" w:space="0" w:color="auto"/>
            <w:left w:val="none" w:sz="0" w:space="0" w:color="auto"/>
            <w:bottom w:val="none" w:sz="0" w:space="0" w:color="auto"/>
            <w:right w:val="none" w:sz="0" w:space="0" w:color="auto"/>
          </w:divBdr>
        </w:div>
        <w:div w:id="181668164">
          <w:marLeft w:val="0"/>
          <w:marRight w:val="0"/>
          <w:marTop w:val="0"/>
          <w:marBottom w:val="0"/>
          <w:divBdr>
            <w:top w:val="none" w:sz="0" w:space="0" w:color="auto"/>
            <w:left w:val="none" w:sz="0" w:space="0" w:color="auto"/>
            <w:bottom w:val="none" w:sz="0" w:space="0" w:color="auto"/>
            <w:right w:val="none" w:sz="0" w:space="0" w:color="auto"/>
          </w:divBdr>
        </w:div>
        <w:div w:id="1993175210">
          <w:marLeft w:val="0"/>
          <w:marRight w:val="0"/>
          <w:marTop w:val="0"/>
          <w:marBottom w:val="0"/>
          <w:divBdr>
            <w:top w:val="none" w:sz="0" w:space="0" w:color="auto"/>
            <w:left w:val="none" w:sz="0" w:space="0" w:color="auto"/>
            <w:bottom w:val="none" w:sz="0" w:space="0" w:color="auto"/>
            <w:right w:val="none" w:sz="0" w:space="0" w:color="auto"/>
          </w:divBdr>
        </w:div>
        <w:div w:id="1337802189">
          <w:marLeft w:val="0"/>
          <w:marRight w:val="0"/>
          <w:marTop w:val="0"/>
          <w:marBottom w:val="0"/>
          <w:divBdr>
            <w:top w:val="none" w:sz="0" w:space="0" w:color="auto"/>
            <w:left w:val="none" w:sz="0" w:space="0" w:color="auto"/>
            <w:bottom w:val="none" w:sz="0" w:space="0" w:color="auto"/>
            <w:right w:val="none" w:sz="0" w:space="0" w:color="auto"/>
          </w:divBdr>
        </w:div>
        <w:div w:id="243801744">
          <w:marLeft w:val="0"/>
          <w:marRight w:val="0"/>
          <w:marTop w:val="0"/>
          <w:marBottom w:val="0"/>
          <w:divBdr>
            <w:top w:val="none" w:sz="0" w:space="0" w:color="auto"/>
            <w:left w:val="none" w:sz="0" w:space="0" w:color="auto"/>
            <w:bottom w:val="none" w:sz="0" w:space="0" w:color="auto"/>
            <w:right w:val="none" w:sz="0" w:space="0" w:color="auto"/>
          </w:divBdr>
        </w:div>
        <w:div w:id="264967864">
          <w:marLeft w:val="0"/>
          <w:marRight w:val="0"/>
          <w:marTop w:val="0"/>
          <w:marBottom w:val="0"/>
          <w:divBdr>
            <w:top w:val="none" w:sz="0" w:space="0" w:color="auto"/>
            <w:left w:val="none" w:sz="0" w:space="0" w:color="auto"/>
            <w:bottom w:val="none" w:sz="0" w:space="0" w:color="auto"/>
            <w:right w:val="none" w:sz="0" w:space="0" w:color="auto"/>
          </w:divBdr>
        </w:div>
        <w:div w:id="708070199">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
        <w:div w:id="1893955526">
          <w:marLeft w:val="0"/>
          <w:marRight w:val="0"/>
          <w:marTop w:val="0"/>
          <w:marBottom w:val="0"/>
          <w:divBdr>
            <w:top w:val="none" w:sz="0" w:space="0" w:color="auto"/>
            <w:left w:val="none" w:sz="0" w:space="0" w:color="auto"/>
            <w:bottom w:val="none" w:sz="0" w:space="0" w:color="auto"/>
            <w:right w:val="none" w:sz="0" w:space="0" w:color="auto"/>
          </w:divBdr>
        </w:div>
        <w:div w:id="553394075">
          <w:marLeft w:val="0"/>
          <w:marRight w:val="0"/>
          <w:marTop w:val="0"/>
          <w:marBottom w:val="0"/>
          <w:divBdr>
            <w:top w:val="none" w:sz="0" w:space="0" w:color="auto"/>
            <w:left w:val="none" w:sz="0" w:space="0" w:color="auto"/>
            <w:bottom w:val="none" w:sz="0" w:space="0" w:color="auto"/>
            <w:right w:val="none" w:sz="0" w:space="0" w:color="auto"/>
          </w:divBdr>
        </w:div>
        <w:div w:id="507328003">
          <w:marLeft w:val="0"/>
          <w:marRight w:val="0"/>
          <w:marTop w:val="0"/>
          <w:marBottom w:val="0"/>
          <w:divBdr>
            <w:top w:val="none" w:sz="0" w:space="0" w:color="auto"/>
            <w:left w:val="none" w:sz="0" w:space="0" w:color="auto"/>
            <w:bottom w:val="none" w:sz="0" w:space="0" w:color="auto"/>
            <w:right w:val="none" w:sz="0" w:space="0" w:color="auto"/>
          </w:divBdr>
        </w:div>
        <w:div w:id="488979020">
          <w:marLeft w:val="0"/>
          <w:marRight w:val="0"/>
          <w:marTop w:val="0"/>
          <w:marBottom w:val="0"/>
          <w:divBdr>
            <w:top w:val="none" w:sz="0" w:space="0" w:color="auto"/>
            <w:left w:val="none" w:sz="0" w:space="0" w:color="auto"/>
            <w:bottom w:val="none" w:sz="0" w:space="0" w:color="auto"/>
            <w:right w:val="none" w:sz="0" w:space="0" w:color="auto"/>
          </w:divBdr>
        </w:div>
        <w:div w:id="503252781">
          <w:marLeft w:val="0"/>
          <w:marRight w:val="0"/>
          <w:marTop w:val="0"/>
          <w:marBottom w:val="0"/>
          <w:divBdr>
            <w:top w:val="none" w:sz="0" w:space="0" w:color="auto"/>
            <w:left w:val="none" w:sz="0" w:space="0" w:color="auto"/>
            <w:bottom w:val="none" w:sz="0" w:space="0" w:color="auto"/>
            <w:right w:val="none" w:sz="0" w:space="0" w:color="auto"/>
          </w:divBdr>
        </w:div>
        <w:div w:id="1644656055">
          <w:marLeft w:val="0"/>
          <w:marRight w:val="0"/>
          <w:marTop w:val="0"/>
          <w:marBottom w:val="0"/>
          <w:divBdr>
            <w:top w:val="none" w:sz="0" w:space="0" w:color="auto"/>
            <w:left w:val="none" w:sz="0" w:space="0" w:color="auto"/>
            <w:bottom w:val="none" w:sz="0" w:space="0" w:color="auto"/>
            <w:right w:val="none" w:sz="0" w:space="0" w:color="auto"/>
          </w:divBdr>
        </w:div>
        <w:div w:id="511259424">
          <w:marLeft w:val="0"/>
          <w:marRight w:val="0"/>
          <w:marTop w:val="0"/>
          <w:marBottom w:val="0"/>
          <w:divBdr>
            <w:top w:val="none" w:sz="0" w:space="0" w:color="auto"/>
            <w:left w:val="none" w:sz="0" w:space="0" w:color="auto"/>
            <w:bottom w:val="none" w:sz="0" w:space="0" w:color="auto"/>
            <w:right w:val="none" w:sz="0" w:space="0" w:color="auto"/>
          </w:divBdr>
        </w:div>
        <w:div w:id="2063358248">
          <w:marLeft w:val="0"/>
          <w:marRight w:val="0"/>
          <w:marTop w:val="0"/>
          <w:marBottom w:val="0"/>
          <w:divBdr>
            <w:top w:val="none" w:sz="0" w:space="0" w:color="auto"/>
            <w:left w:val="none" w:sz="0" w:space="0" w:color="auto"/>
            <w:bottom w:val="none" w:sz="0" w:space="0" w:color="auto"/>
            <w:right w:val="none" w:sz="0" w:space="0" w:color="auto"/>
          </w:divBdr>
        </w:div>
        <w:div w:id="2142914340">
          <w:marLeft w:val="0"/>
          <w:marRight w:val="0"/>
          <w:marTop w:val="0"/>
          <w:marBottom w:val="0"/>
          <w:divBdr>
            <w:top w:val="none" w:sz="0" w:space="0" w:color="auto"/>
            <w:left w:val="none" w:sz="0" w:space="0" w:color="auto"/>
            <w:bottom w:val="none" w:sz="0" w:space="0" w:color="auto"/>
            <w:right w:val="none" w:sz="0" w:space="0" w:color="auto"/>
          </w:divBdr>
        </w:div>
        <w:div w:id="1325667807">
          <w:marLeft w:val="0"/>
          <w:marRight w:val="0"/>
          <w:marTop w:val="0"/>
          <w:marBottom w:val="0"/>
          <w:divBdr>
            <w:top w:val="none" w:sz="0" w:space="0" w:color="auto"/>
            <w:left w:val="none" w:sz="0" w:space="0" w:color="auto"/>
            <w:bottom w:val="none" w:sz="0" w:space="0" w:color="auto"/>
            <w:right w:val="none" w:sz="0" w:space="0" w:color="auto"/>
          </w:divBdr>
        </w:div>
        <w:div w:id="437453574">
          <w:marLeft w:val="0"/>
          <w:marRight w:val="0"/>
          <w:marTop w:val="0"/>
          <w:marBottom w:val="0"/>
          <w:divBdr>
            <w:top w:val="none" w:sz="0" w:space="0" w:color="auto"/>
            <w:left w:val="none" w:sz="0" w:space="0" w:color="auto"/>
            <w:bottom w:val="none" w:sz="0" w:space="0" w:color="auto"/>
            <w:right w:val="none" w:sz="0" w:space="0" w:color="auto"/>
          </w:divBdr>
        </w:div>
        <w:div w:id="77946017">
          <w:marLeft w:val="0"/>
          <w:marRight w:val="0"/>
          <w:marTop w:val="0"/>
          <w:marBottom w:val="0"/>
          <w:divBdr>
            <w:top w:val="none" w:sz="0" w:space="0" w:color="auto"/>
            <w:left w:val="none" w:sz="0" w:space="0" w:color="auto"/>
            <w:bottom w:val="none" w:sz="0" w:space="0" w:color="auto"/>
            <w:right w:val="none" w:sz="0" w:space="0" w:color="auto"/>
          </w:divBdr>
        </w:div>
        <w:div w:id="579605828">
          <w:marLeft w:val="0"/>
          <w:marRight w:val="0"/>
          <w:marTop w:val="0"/>
          <w:marBottom w:val="0"/>
          <w:divBdr>
            <w:top w:val="none" w:sz="0" w:space="0" w:color="auto"/>
            <w:left w:val="none" w:sz="0" w:space="0" w:color="auto"/>
            <w:bottom w:val="none" w:sz="0" w:space="0" w:color="auto"/>
            <w:right w:val="none" w:sz="0" w:space="0" w:color="auto"/>
          </w:divBdr>
        </w:div>
        <w:div w:id="1676377074">
          <w:marLeft w:val="0"/>
          <w:marRight w:val="0"/>
          <w:marTop w:val="0"/>
          <w:marBottom w:val="0"/>
          <w:divBdr>
            <w:top w:val="none" w:sz="0" w:space="0" w:color="auto"/>
            <w:left w:val="none" w:sz="0" w:space="0" w:color="auto"/>
            <w:bottom w:val="none" w:sz="0" w:space="0" w:color="auto"/>
            <w:right w:val="none" w:sz="0" w:space="0" w:color="auto"/>
          </w:divBdr>
        </w:div>
        <w:div w:id="341207725">
          <w:marLeft w:val="0"/>
          <w:marRight w:val="0"/>
          <w:marTop w:val="0"/>
          <w:marBottom w:val="0"/>
          <w:divBdr>
            <w:top w:val="none" w:sz="0" w:space="0" w:color="auto"/>
            <w:left w:val="none" w:sz="0" w:space="0" w:color="auto"/>
            <w:bottom w:val="none" w:sz="0" w:space="0" w:color="auto"/>
            <w:right w:val="none" w:sz="0" w:space="0" w:color="auto"/>
          </w:divBdr>
        </w:div>
      </w:divsChild>
    </w:div>
    <w:div w:id="322974345">
      <w:bodyDiv w:val="1"/>
      <w:marLeft w:val="0"/>
      <w:marRight w:val="0"/>
      <w:marTop w:val="0"/>
      <w:marBottom w:val="0"/>
      <w:divBdr>
        <w:top w:val="none" w:sz="0" w:space="0" w:color="auto"/>
        <w:left w:val="none" w:sz="0" w:space="0" w:color="auto"/>
        <w:bottom w:val="none" w:sz="0" w:space="0" w:color="auto"/>
        <w:right w:val="none" w:sz="0" w:space="0" w:color="auto"/>
      </w:divBdr>
      <w:divsChild>
        <w:div w:id="1866097215">
          <w:marLeft w:val="0"/>
          <w:marRight w:val="0"/>
          <w:marTop w:val="0"/>
          <w:marBottom w:val="0"/>
          <w:divBdr>
            <w:top w:val="none" w:sz="0" w:space="0" w:color="auto"/>
            <w:left w:val="none" w:sz="0" w:space="0" w:color="auto"/>
            <w:bottom w:val="none" w:sz="0" w:space="0" w:color="auto"/>
            <w:right w:val="none" w:sz="0" w:space="0" w:color="auto"/>
          </w:divBdr>
        </w:div>
        <w:div w:id="745957895">
          <w:marLeft w:val="0"/>
          <w:marRight w:val="0"/>
          <w:marTop w:val="0"/>
          <w:marBottom w:val="0"/>
          <w:divBdr>
            <w:top w:val="none" w:sz="0" w:space="0" w:color="auto"/>
            <w:left w:val="none" w:sz="0" w:space="0" w:color="auto"/>
            <w:bottom w:val="none" w:sz="0" w:space="0" w:color="auto"/>
            <w:right w:val="none" w:sz="0" w:space="0" w:color="auto"/>
          </w:divBdr>
        </w:div>
        <w:div w:id="1068501463">
          <w:marLeft w:val="0"/>
          <w:marRight w:val="0"/>
          <w:marTop w:val="0"/>
          <w:marBottom w:val="0"/>
          <w:divBdr>
            <w:top w:val="none" w:sz="0" w:space="0" w:color="auto"/>
            <w:left w:val="none" w:sz="0" w:space="0" w:color="auto"/>
            <w:bottom w:val="none" w:sz="0" w:space="0" w:color="auto"/>
            <w:right w:val="none" w:sz="0" w:space="0" w:color="auto"/>
          </w:divBdr>
        </w:div>
        <w:div w:id="2012444299">
          <w:marLeft w:val="0"/>
          <w:marRight w:val="0"/>
          <w:marTop w:val="0"/>
          <w:marBottom w:val="0"/>
          <w:divBdr>
            <w:top w:val="none" w:sz="0" w:space="0" w:color="auto"/>
            <w:left w:val="none" w:sz="0" w:space="0" w:color="auto"/>
            <w:bottom w:val="none" w:sz="0" w:space="0" w:color="auto"/>
            <w:right w:val="none" w:sz="0" w:space="0" w:color="auto"/>
          </w:divBdr>
        </w:div>
        <w:div w:id="1626034243">
          <w:marLeft w:val="0"/>
          <w:marRight w:val="0"/>
          <w:marTop w:val="0"/>
          <w:marBottom w:val="0"/>
          <w:divBdr>
            <w:top w:val="none" w:sz="0" w:space="0" w:color="auto"/>
            <w:left w:val="none" w:sz="0" w:space="0" w:color="auto"/>
            <w:bottom w:val="none" w:sz="0" w:space="0" w:color="auto"/>
            <w:right w:val="none" w:sz="0" w:space="0" w:color="auto"/>
          </w:divBdr>
        </w:div>
        <w:div w:id="934247174">
          <w:marLeft w:val="0"/>
          <w:marRight w:val="0"/>
          <w:marTop w:val="0"/>
          <w:marBottom w:val="0"/>
          <w:divBdr>
            <w:top w:val="none" w:sz="0" w:space="0" w:color="auto"/>
            <w:left w:val="none" w:sz="0" w:space="0" w:color="auto"/>
            <w:bottom w:val="none" w:sz="0" w:space="0" w:color="auto"/>
            <w:right w:val="none" w:sz="0" w:space="0" w:color="auto"/>
          </w:divBdr>
        </w:div>
        <w:div w:id="1212035829">
          <w:marLeft w:val="0"/>
          <w:marRight w:val="0"/>
          <w:marTop w:val="0"/>
          <w:marBottom w:val="0"/>
          <w:divBdr>
            <w:top w:val="none" w:sz="0" w:space="0" w:color="auto"/>
            <w:left w:val="none" w:sz="0" w:space="0" w:color="auto"/>
            <w:bottom w:val="none" w:sz="0" w:space="0" w:color="auto"/>
            <w:right w:val="none" w:sz="0" w:space="0" w:color="auto"/>
          </w:divBdr>
        </w:div>
        <w:div w:id="6372597">
          <w:marLeft w:val="0"/>
          <w:marRight w:val="0"/>
          <w:marTop w:val="0"/>
          <w:marBottom w:val="0"/>
          <w:divBdr>
            <w:top w:val="none" w:sz="0" w:space="0" w:color="auto"/>
            <w:left w:val="none" w:sz="0" w:space="0" w:color="auto"/>
            <w:bottom w:val="none" w:sz="0" w:space="0" w:color="auto"/>
            <w:right w:val="none" w:sz="0" w:space="0" w:color="auto"/>
          </w:divBdr>
        </w:div>
        <w:div w:id="794565354">
          <w:marLeft w:val="0"/>
          <w:marRight w:val="0"/>
          <w:marTop w:val="0"/>
          <w:marBottom w:val="0"/>
          <w:divBdr>
            <w:top w:val="none" w:sz="0" w:space="0" w:color="auto"/>
            <w:left w:val="none" w:sz="0" w:space="0" w:color="auto"/>
            <w:bottom w:val="none" w:sz="0" w:space="0" w:color="auto"/>
            <w:right w:val="none" w:sz="0" w:space="0" w:color="auto"/>
          </w:divBdr>
        </w:div>
        <w:div w:id="47609203">
          <w:marLeft w:val="0"/>
          <w:marRight w:val="0"/>
          <w:marTop w:val="0"/>
          <w:marBottom w:val="0"/>
          <w:divBdr>
            <w:top w:val="none" w:sz="0" w:space="0" w:color="auto"/>
            <w:left w:val="none" w:sz="0" w:space="0" w:color="auto"/>
            <w:bottom w:val="none" w:sz="0" w:space="0" w:color="auto"/>
            <w:right w:val="none" w:sz="0" w:space="0" w:color="auto"/>
          </w:divBdr>
        </w:div>
        <w:div w:id="1820876467">
          <w:marLeft w:val="0"/>
          <w:marRight w:val="0"/>
          <w:marTop w:val="0"/>
          <w:marBottom w:val="0"/>
          <w:divBdr>
            <w:top w:val="none" w:sz="0" w:space="0" w:color="auto"/>
            <w:left w:val="none" w:sz="0" w:space="0" w:color="auto"/>
            <w:bottom w:val="none" w:sz="0" w:space="0" w:color="auto"/>
            <w:right w:val="none" w:sz="0" w:space="0" w:color="auto"/>
          </w:divBdr>
        </w:div>
        <w:div w:id="389809702">
          <w:marLeft w:val="0"/>
          <w:marRight w:val="0"/>
          <w:marTop w:val="0"/>
          <w:marBottom w:val="0"/>
          <w:divBdr>
            <w:top w:val="none" w:sz="0" w:space="0" w:color="auto"/>
            <w:left w:val="none" w:sz="0" w:space="0" w:color="auto"/>
            <w:bottom w:val="none" w:sz="0" w:space="0" w:color="auto"/>
            <w:right w:val="none" w:sz="0" w:space="0" w:color="auto"/>
          </w:divBdr>
        </w:div>
        <w:div w:id="1536848385">
          <w:marLeft w:val="0"/>
          <w:marRight w:val="0"/>
          <w:marTop w:val="0"/>
          <w:marBottom w:val="0"/>
          <w:divBdr>
            <w:top w:val="none" w:sz="0" w:space="0" w:color="auto"/>
            <w:left w:val="none" w:sz="0" w:space="0" w:color="auto"/>
            <w:bottom w:val="none" w:sz="0" w:space="0" w:color="auto"/>
            <w:right w:val="none" w:sz="0" w:space="0" w:color="auto"/>
          </w:divBdr>
        </w:div>
        <w:div w:id="1186210655">
          <w:marLeft w:val="0"/>
          <w:marRight w:val="0"/>
          <w:marTop w:val="0"/>
          <w:marBottom w:val="0"/>
          <w:divBdr>
            <w:top w:val="none" w:sz="0" w:space="0" w:color="auto"/>
            <w:left w:val="none" w:sz="0" w:space="0" w:color="auto"/>
            <w:bottom w:val="none" w:sz="0" w:space="0" w:color="auto"/>
            <w:right w:val="none" w:sz="0" w:space="0" w:color="auto"/>
          </w:divBdr>
        </w:div>
        <w:div w:id="133839451">
          <w:marLeft w:val="0"/>
          <w:marRight w:val="0"/>
          <w:marTop w:val="0"/>
          <w:marBottom w:val="0"/>
          <w:divBdr>
            <w:top w:val="none" w:sz="0" w:space="0" w:color="auto"/>
            <w:left w:val="none" w:sz="0" w:space="0" w:color="auto"/>
            <w:bottom w:val="none" w:sz="0" w:space="0" w:color="auto"/>
            <w:right w:val="none" w:sz="0" w:space="0" w:color="auto"/>
          </w:divBdr>
        </w:div>
        <w:div w:id="1305037872">
          <w:marLeft w:val="0"/>
          <w:marRight w:val="0"/>
          <w:marTop w:val="0"/>
          <w:marBottom w:val="0"/>
          <w:divBdr>
            <w:top w:val="none" w:sz="0" w:space="0" w:color="auto"/>
            <w:left w:val="none" w:sz="0" w:space="0" w:color="auto"/>
            <w:bottom w:val="none" w:sz="0" w:space="0" w:color="auto"/>
            <w:right w:val="none" w:sz="0" w:space="0" w:color="auto"/>
          </w:divBdr>
        </w:div>
        <w:div w:id="1640379522">
          <w:marLeft w:val="0"/>
          <w:marRight w:val="0"/>
          <w:marTop w:val="0"/>
          <w:marBottom w:val="0"/>
          <w:divBdr>
            <w:top w:val="none" w:sz="0" w:space="0" w:color="auto"/>
            <w:left w:val="none" w:sz="0" w:space="0" w:color="auto"/>
            <w:bottom w:val="none" w:sz="0" w:space="0" w:color="auto"/>
            <w:right w:val="none" w:sz="0" w:space="0" w:color="auto"/>
          </w:divBdr>
        </w:div>
        <w:div w:id="1755709786">
          <w:marLeft w:val="0"/>
          <w:marRight w:val="0"/>
          <w:marTop w:val="0"/>
          <w:marBottom w:val="0"/>
          <w:divBdr>
            <w:top w:val="none" w:sz="0" w:space="0" w:color="auto"/>
            <w:left w:val="none" w:sz="0" w:space="0" w:color="auto"/>
            <w:bottom w:val="none" w:sz="0" w:space="0" w:color="auto"/>
            <w:right w:val="none" w:sz="0" w:space="0" w:color="auto"/>
          </w:divBdr>
        </w:div>
        <w:div w:id="1389451331">
          <w:marLeft w:val="0"/>
          <w:marRight w:val="0"/>
          <w:marTop w:val="0"/>
          <w:marBottom w:val="0"/>
          <w:divBdr>
            <w:top w:val="none" w:sz="0" w:space="0" w:color="auto"/>
            <w:left w:val="none" w:sz="0" w:space="0" w:color="auto"/>
            <w:bottom w:val="none" w:sz="0" w:space="0" w:color="auto"/>
            <w:right w:val="none" w:sz="0" w:space="0" w:color="auto"/>
          </w:divBdr>
        </w:div>
      </w:divsChild>
    </w:div>
    <w:div w:id="459348096">
      <w:bodyDiv w:val="1"/>
      <w:marLeft w:val="0"/>
      <w:marRight w:val="0"/>
      <w:marTop w:val="0"/>
      <w:marBottom w:val="0"/>
      <w:divBdr>
        <w:top w:val="none" w:sz="0" w:space="0" w:color="auto"/>
        <w:left w:val="none" w:sz="0" w:space="0" w:color="auto"/>
        <w:bottom w:val="none" w:sz="0" w:space="0" w:color="auto"/>
        <w:right w:val="none" w:sz="0" w:space="0" w:color="auto"/>
      </w:divBdr>
      <w:divsChild>
        <w:div w:id="1669020631">
          <w:marLeft w:val="0"/>
          <w:marRight w:val="0"/>
          <w:marTop w:val="0"/>
          <w:marBottom w:val="0"/>
          <w:divBdr>
            <w:top w:val="none" w:sz="0" w:space="0" w:color="auto"/>
            <w:left w:val="none" w:sz="0" w:space="0" w:color="auto"/>
            <w:bottom w:val="none" w:sz="0" w:space="0" w:color="auto"/>
            <w:right w:val="none" w:sz="0" w:space="0" w:color="auto"/>
          </w:divBdr>
        </w:div>
        <w:div w:id="1332872258">
          <w:marLeft w:val="0"/>
          <w:marRight w:val="0"/>
          <w:marTop w:val="0"/>
          <w:marBottom w:val="0"/>
          <w:divBdr>
            <w:top w:val="none" w:sz="0" w:space="0" w:color="auto"/>
            <w:left w:val="none" w:sz="0" w:space="0" w:color="auto"/>
            <w:bottom w:val="none" w:sz="0" w:space="0" w:color="auto"/>
            <w:right w:val="none" w:sz="0" w:space="0" w:color="auto"/>
          </w:divBdr>
        </w:div>
        <w:div w:id="1480263124">
          <w:marLeft w:val="0"/>
          <w:marRight w:val="0"/>
          <w:marTop w:val="0"/>
          <w:marBottom w:val="0"/>
          <w:divBdr>
            <w:top w:val="none" w:sz="0" w:space="0" w:color="auto"/>
            <w:left w:val="none" w:sz="0" w:space="0" w:color="auto"/>
            <w:bottom w:val="none" w:sz="0" w:space="0" w:color="auto"/>
            <w:right w:val="none" w:sz="0" w:space="0" w:color="auto"/>
          </w:divBdr>
        </w:div>
        <w:div w:id="475998226">
          <w:marLeft w:val="0"/>
          <w:marRight w:val="0"/>
          <w:marTop w:val="0"/>
          <w:marBottom w:val="0"/>
          <w:divBdr>
            <w:top w:val="none" w:sz="0" w:space="0" w:color="auto"/>
            <w:left w:val="none" w:sz="0" w:space="0" w:color="auto"/>
            <w:bottom w:val="none" w:sz="0" w:space="0" w:color="auto"/>
            <w:right w:val="none" w:sz="0" w:space="0" w:color="auto"/>
          </w:divBdr>
        </w:div>
        <w:div w:id="1303074894">
          <w:marLeft w:val="0"/>
          <w:marRight w:val="0"/>
          <w:marTop w:val="0"/>
          <w:marBottom w:val="0"/>
          <w:divBdr>
            <w:top w:val="none" w:sz="0" w:space="0" w:color="auto"/>
            <w:left w:val="none" w:sz="0" w:space="0" w:color="auto"/>
            <w:bottom w:val="none" w:sz="0" w:space="0" w:color="auto"/>
            <w:right w:val="none" w:sz="0" w:space="0" w:color="auto"/>
          </w:divBdr>
        </w:div>
        <w:div w:id="1488129846">
          <w:marLeft w:val="0"/>
          <w:marRight w:val="0"/>
          <w:marTop w:val="0"/>
          <w:marBottom w:val="0"/>
          <w:divBdr>
            <w:top w:val="none" w:sz="0" w:space="0" w:color="auto"/>
            <w:left w:val="none" w:sz="0" w:space="0" w:color="auto"/>
            <w:bottom w:val="none" w:sz="0" w:space="0" w:color="auto"/>
            <w:right w:val="none" w:sz="0" w:space="0" w:color="auto"/>
          </w:divBdr>
        </w:div>
      </w:divsChild>
    </w:div>
    <w:div w:id="504781202">
      <w:bodyDiv w:val="1"/>
      <w:marLeft w:val="0"/>
      <w:marRight w:val="0"/>
      <w:marTop w:val="0"/>
      <w:marBottom w:val="0"/>
      <w:divBdr>
        <w:top w:val="none" w:sz="0" w:space="0" w:color="auto"/>
        <w:left w:val="none" w:sz="0" w:space="0" w:color="auto"/>
        <w:bottom w:val="none" w:sz="0" w:space="0" w:color="auto"/>
        <w:right w:val="none" w:sz="0" w:space="0" w:color="auto"/>
      </w:divBdr>
      <w:divsChild>
        <w:div w:id="1934166873">
          <w:marLeft w:val="0"/>
          <w:marRight w:val="0"/>
          <w:marTop w:val="0"/>
          <w:marBottom w:val="0"/>
          <w:divBdr>
            <w:top w:val="none" w:sz="0" w:space="0" w:color="auto"/>
            <w:left w:val="none" w:sz="0" w:space="0" w:color="auto"/>
            <w:bottom w:val="none" w:sz="0" w:space="0" w:color="auto"/>
            <w:right w:val="none" w:sz="0" w:space="0" w:color="auto"/>
          </w:divBdr>
        </w:div>
        <w:div w:id="1385370193">
          <w:marLeft w:val="0"/>
          <w:marRight w:val="0"/>
          <w:marTop w:val="0"/>
          <w:marBottom w:val="0"/>
          <w:divBdr>
            <w:top w:val="none" w:sz="0" w:space="0" w:color="auto"/>
            <w:left w:val="none" w:sz="0" w:space="0" w:color="auto"/>
            <w:bottom w:val="none" w:sz="0" w:space="0" w:color="auto"/>
            <w:right w:val="none" w:sz="0" w:space="0" w:color="auto"/>
          </w:divBdr>
        </w:div>
        <w:div w:id="881089693">
          <w:marLeft w:val="0"/>
          <w:marRight w:val="0"/>
          <w:marTop w:val="0"/>
          <w:marBottom w:val="0"/>
          <w:divBdr>
            <w:top w:val="none" w:sz="0" w:space="0" w:color="auto"/>
            <w:left w:val="none" w:sz="0" w:space="0" w:color="auto"/>
            <w:bottom w:val="none" w:sz="0" w:space="0" w:color="auto"/>
            <w:right w:val="none" w:sz="0" w:space="0" w:color="auto"/>
          </w:divBdr>
        </w:div>
        <w:div w:id="60449510">
          <w:marLeft w:val="0"/>
          <w:marRight w:val="0"/>
          <w:marTop w:val="0"/>
          <w:marBottom w:val="0"/>
          <w:divBdr>
            <w:top w:val="none" w:sz="0" w:space="0" w:color="auto"/>
            <w:left w:val="none" w:sz="0" w:space="0" w:color="auto"/>
            <w:bottom w:val="none" w:sz="0" w:space="0" w:color="auto"/>
            <w:right w:val="none" w:sz="0" w:space="0" w:color="auto"/>
          </w:divBdr>
        </w:div>
        <w:div w:id="673651165">
          <w:marLeft w:val="0"/>
          <w:marRight w:val="0"/>
          <w:marTop w:val="0"/>
          <w:marBottom w:val="0"/>
          <w:divBdr>
            <w:top w:val="none" w:sz="0" w:space="0" w:color="auto"/>
            <w:left w:val="none" w:sz="0" w:space="0" w:color="auto"/>
            <w:bottom w:val="none" w:sz="0" w:space="0" w:color="auto"/>
            <w:right w:val="none" w:sz="0" w:space="0" w:color="auto"/>
          </w:divBdr>
        </w:div>
        <w:div w:id="1068921518">
          <w:marLeft w:val="0"/>
          <w:marRight w:val="0"/>
          <w:marTop w:val="0"/>
          <w:marBottom w:val="0"/>
          <w:divBdr>
            <w:top w:val="none" w:sz="0" w:space="0" w:color="auto"/>
            <w:left w:val="none" w:sz="0" w:space="0" w:color="auto"/>
            <w:bottom w:val="none" w:sz="0" w:space="0" w:color="auto"/>
            <w:right w:val="none" w:sz="0" w:space="0" w:color="auto"/>
          </w:divBdr>
        </w:div>
        <w:div w:id="501436702">
          <w:marLeft w:val="0"/>
          <w:marRight w:val="0"/>
          <w:marTop w:val="0"/>
          <w:marBottom w:val="0"/>
          <w:divBdr>
            <w:top w:val="none" w:sz="0" w:space="0" w:color="auto"/>
            <w:left w:val="none" w:sz="0" w:space="0" w:color="auto"/>
            <w:bottom w:val="none" w:sz="0" w:space="0" w:color="auto"/>
            <w:right w:val="none" w:sz="0" w:space="0" w:color="auto"/>
          </w:divBdr>
        </w:div>
      </w:divsChild>
    </w:div>
    <w:div w:id="1111634258">
      <w:bodyDiv w:val="1"/>
      <w:marLeft w:val="0"/>
      <w:marRight w:val="0"/>
      <w:marTop w:val="0"/>
      <w:marBottom w:val="0"/>
      <w:divBdr>
        <w:top w:val="none" w:sz="0" w:space="0" w:color="auto"/>
        <w:left w:val="none" w:sz="0" w:space="0" w:color="auto"/>
        <w:bottom w:val="none" w:sz="0" w:space="0" w:color="auto"/>
        <w:right w:val="none" w:sz="0" w:space="0" w:color="auto"/>
      </w:divBdr>
    </w:div>
    <w:div w:id="1299990579">
      <w:bodyDiv w:val="1"/>
      <w:marLeft w:val="0"/>
      <w:marRight w:val="0"/>
      <w:marTop w:val="0"/>
      <w:marBottom w:val="0"/>
      <w:divBdr>
        <w:top w:val="none" w:sz="0" w:space="0" w:color="auto"/>
        <w:left w:val="none" w:sz="0" w:space="0" w:color="auto"/>
        <w:bottom w:val="none" w:sz="0" w:space="0" w:color="auto"/>
        <w:right w:val="none" w:sz="0" w:space="0" w:color="auto"/>
      </w:divBdr>
    </w:div>
    <w:div w:id="1524436004">
      <w:bodyDiv w:val="1"/>
      <w:marLeft w:val="0"/>
      <w:marRight w:val="0"/>
      <w:marTop w:val="0"/>
      <w:marBottom w:val="0"/>
      <w:divBdr>
        <w:top w:val="none" w:sz="0" w:space="0" w:color="auto"/>
        <w:left w:val="none" w:sz="0" w:space="0" w:color="auto"/>
        <w:bottom w:val="none" w:sz="0" w:space="0" w:color="auto"/>
        <w:right w:val="none" w:sz="0" w:space="0" w:color="auto"/>
      </w:divBdr>
      <w:divsChild>
        <w:div w:id="638459640">
          <w:marLeft w:val="0"/>
          <w:marRight w:val="0"/>
          <w:marTop w:val="0"/>
          <w:marBottom w:val="0"/>
          <w:divBdr>
            <w:top w:val="none" w:sz="0" w:space="0" w:color="auto"/>
            <w:left w:val="none" w:sz="0" w:space="0" w:color="auto"/>
            <w:bottom w:val="none" w:sz="0" w:space="0" w:color="auto"/>
            <w:right w:val="none" w:sz="0" w:space="0" w:color="auto"/>
          </w:divBdr>
        </w:div>
        <w:div w:id="576786178">
          <w:marLeft w:val="0"/>
          <w:marRight w:val="0"/>
          <w:marTop w:val="0"/>
          <w:marBottom w:val="0"/>
          <w:divBdr>
            <w:top w:val="none" w:sz="0" w:space="0" w:color="auto"/>
            <w:left w:val="none" w:sz="0" w:space="0" w:color="auto"/>
            <w:bottom w:val="none" w:sz="0" w:space="0" w:color="auto"/>
            <w:right w:val="none" w:sz="0" w:space="0" w:color="auto"/>
          </w:divBdr>
        </w:div>
        <w:div w:id="1277904341">
          <w:marLeft w:val="0"/>
          <w:marRight w:val="0"/>
          <w:marTop w:val="0"/>
          <w:marBottom w:val="0"/>
          <w:divBdr>
            <w:top w:val="none" w:sz="0" w:space="0" w:color="auto"/>
            <w:left w:val="none" w:sz="0" w:space="0" w:color="auto"/>
            <w:bottom w:val="none" w:sz="0" w:space="0" w:color="auto"/>
            <w:right w:val="none" w:sz="0" w:space="0" w:color="auto"/>
          </w:divBdr>
        </w:div>
        <w:div w:id="327712661">
          <w:marLeft w:val="0"/>
          <w:marRight w:val="0"/>
          <w:marTop w:val="0"/>
          <w:marBottom w:val="0"/>
          <w:divBdr>
            <w:top w:val="none" w:sz="0" w:space="0" w:color="auto"/>
            <w:left w:val="none" w:sz="0" w:space="0" w:color="auto"/>
            <w:bottom w:val="none" w:sz="0" w:space="0" w:color="auto"/>
            <w:right w:val="none" w:sz="0" w:space="0" w:color="auto"/>
          </w:divBdr>
        </w:div>
        <w:div w:id="315186623">
          <w:marLeft w:val="0"/>
          <w:marRight w:val="0"/>
          <w:marTop w:val="0"/>
          <w:marBottom w:val="0"/>
          <w:divBdr>
            <w:top w:val="none" w:sz="0" w:space="0" w:color="auto"/>
            <w:left w:val="none" w:sz="0" w:space="0" w:color="auto"/>
            <w:bottom w:val="none" w:sz="0" w:space="0" w:color="auto"/>
            <w:right w:val="none" w:sz="0" w:space="0" w:color="auto"/>
          </w:divBdr>
        </w:div>
        <w:div w:id="2078621958">
          <w:marLeft w:val="0"/>
          <w:marRight w:val="0"/>
          <w:marTop w:val="0"/>
          <w:marBottom w:val="0"/>
          <w:divBdr>
            <w:top w:val="none" w:sz="0" w:space="0" w:color="auto"/>
            <w:left w:val="none" w:sz="0" w:space="0" w:color="auto"/>
            <w:bottom w:val="none" w:sz="0" w:space="0" w:color="auto"/>
            <w:right w:val="none" w:sz="0" w:space="0" w:color="auto"/>
          </w:divBdr>
        </w:div>
        <w:div w:id="787087412">
          <w:marLeft w:val="0"/>
          <w:marRight w:val="0"/>
          <w:marTop w:val="0"/>
          <w:marBottom w:val="0"/>
          <w:divBdr>
            <w:top w:val="none" w:sz="0" w:space="0" w:color="auto"/>
            <w:left w:val="none" w:sz="0" w:space="0" w:color="auto"/>
            <w:bottom w:val="none" w:sz="0" w:space="0" w:color="auto"/>
            <w:right w:val="none" w:sz="0" w:space="0" w:color="auto"/>
          </w:divBdr>
        </w:div>
        <w:div w:id="1569074413">
          <w:marLeft w:val="0"/>
          <w:marRight w:val="0"/>
          <w:marTop w:val="0"/>
          <w:marBottom w:val="0"/>
          <w:divBdr>
            <w:top w:val="none" w:sz="0" w:space="0" w:color="auto"/>
            <w:left w:val="none" w:sz="0" w:space="0" w:color="auto"/>
            <w:bottom w:val="none" w:sz="0" w:space="0" w:color="auto"/>
            <w:right w:val="none" w:sz="0" w:space="0" w:color="auto"/>
          </w:divBdr>
        </w:div>
        <w:div w:id="316768243">
          <w:marLeft w:val="0"/>
          <w:marRight w:val="0"/>
          <w:marTop w:val="0"/>
          <w:marBottom w:val="0"/>
          <w:divBdr>
            <w:top w:val="none" w:sz="0" w:space="0" w:color="auto"/>
            <w:left w:val="none" w:sz="0" w:space="0" w:color="auto"/>
            <w:bottom w:val="none" w:sz="0" w:space="0" w:color="auto"/>
            <w:right w:val="none" w:sz="0" w:space="0" w:color="auto"/>
          </w:divBdr>
        </w:div>
        <w:div w:id="1135413269">
          <w:marLeft w:val="0"/>
          <w:marRight w:val="0"/>
          <w:marTop w:val="0"/>
          <w:marBottom w:val="0"/>
          <w:divBdr>
            <w:top w:val="none" w:sz="0" w:space="0" w:color="auto"/>
            <w:left w:val="none" w:sz="0" w:space="0" w:color="auto"/>
            <w:bottom w:val="none" w:sz="0" w:space="0" w:color="auto"/>
            <w:right w:val="none" w:sz="0" w:space="0" w:color="auto"/>
          </w:divBdr>
        </w:div>
        <w:div w:id="403911499">
          <w:marLeft w:val="0"/>
          <w:marRight w:val="0"/>
          <w:marTop w:val="0"/>
          <w:marBottom w:val="0"/>
          <w:divBdr>
            <w:top w:val="none" w:sz="0" w:space="0" w:color="auto"/>
            <w:left w:val="none" w:sz="0" w:space="0" w:color="auto"/>
            <w:bottom w:val="none" w:sz="0" w:space="0" w:color="auto"/>
            <w:right w:val="none" w:sz="0" w:space="0" w:color="auto"/>
          </w:divBdr>
        </w:div>
        <w:div w:id="1671980612">
          <w:marLeft w:val="0"/>
          <w:marRight w:val="0"/>
          <w:marTop w:val="0"/>
          <w:marBottom w:val="0"/>
          <w:divBdr>
            <w:top w:val="none" w:sz="0" w:space="0" w:color="auto"/>
            <w:left w:val="none" w:sz="0" w:space="0" w:color="auto"/>
            <w:bottom w:val="none" w:sz="0" w:space="0" w:color="auto"/>
            <w:right w:val="none" w:sz="0" w:space="0" w:color="auto"/>
          </w:divBdr>
        </w:div>
        <w:div w:id="1514883278">
          <w:marLeft w:val="0"/>
          <w:marRight w:val="0"/>
          <w:marTop w:val="0"/>
          <w:marBottom w:val="0"/>
          <w:divBdr>
            <w:top w:val="none" w:sz="0" w:space="0" w:color="auto"/>
            <w:left w:val="none" w:sz="0" w:space="0" w:color="auto"/>
            <w:bottom w:val="none" w:sz="0" w:space="0" w:color="auto"/>
            <w:right w:val="none" w:sz="0" w:space="0" w:color="auto"/>
          </w:divBdr>
        </w:div>
        <w:div w:id="400062588">
          <w:marLeft w:val="0"/>
          <w:marRight w:val="0"/>
          <w:marTop w:val="0"/>
          <w:marBottom w:val="0"/>
          <w:divBdr>
            <w:top w:val="none" w:sz="0" w:space="0" w:color="auto"/>
            <w:left w:val="none" w:sz="0" w:space="0" w:color="auto"/>
            <w:bottom w:val="none" w:sz="0" w:space="0" w:color="auto"/>
            <w:right w:val="none" w:sz="0" w:space="0" w:color="auto"/>
          </w:divBdr>
        </w:div>
        <w:div w:id="1469326377">
          <w:marLeft w:val="0"/>
          <w:marRight w:val="0"/>
          <w:marTop w:val="0"/>
          <w:marBottom w:val="0"/>
          <w:divBdr>
            <w:top w:val="none" w:sz="0" w:space="0" w:color="auto"/>
            <w:left w:val="none" w:sz="0" w:space="0" w:color="auto"/>
            <w:bottom w:val="none" w:sz="0" w:space="0" w:color="auto"/>
            <w:right w:val="none" w:sz="0" w:space="0" w:color="auto"/>
          </w:divBdr>
        </w:div>
        <w:div w:id="1552572564">
          <w:marLeft w:val="0"/>
          <w:marRight w:val="0"/>
          <w:marTop w:val="0"/>
          <w:marBottom w:val="0"/>
          <w:divBdr>
            <w:top w:val="none" w:sz="0" w:space="0" w:color="auto"/>
            <w:left w:val="none" w:sz="0" w:space="0" w:color="auto"/>
            <w:bottom w:val="none" w:sz="0" w:space="0" w:color="auto"/>
            <w:right w:val="none" w:sz="0" w:space="0" w:color="auto"/>
          </w:divBdr>
        </w:div>
        <w:div w:id="1068186380">
          <w:marLeft w:val="0"/>
          <w:marRight w:val="0"/>
          <w:marTop w:val="0"/>
          <w:marBottom w:val="0"/>
          <w:divBdr>
            <w:top w:val="none" w:sz="0" w:space="0" w:color="auto"/>
            <w:left w:val="none" w:sz="0" w:space="0" w:color="auto"/>
            <w:bottom w:val="none" w:sz="0" w:space="0" w:color="auto"/>
            <w:right w:val="none" w:sz="0" w:space="0" w:color="auto"/>
          </w:divBdr>
        </w:div>
      </w:divsChild>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8103</Words>
  <Characters>44567</Characters>
  <Application>Microsoft Office Word</Application>
  <DocSecurity>0</DocSecurity>
  <Lines>371</Lines>
  <Paragraphs>105</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52565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van der Kaap</dc:creator>
  <cp:lastModifiedBy> </cp:lastModifiedBy>
  <cp:revision>2</cp:revision>
  <dcterms:created xsi:type="dcterms:W3CDTF">2018-05-05T18:04:00Z</dcterms:created>
  <dcterms:modified xsi:type="dcterms:W3CDTF">2018-05-05T18:04:00Z</dcterms:modified>
</cp:coreProperties>
</file>