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C99" w:rsidRPr="00EA5B9A" w:rsidRDefault="00B75C99" w:rsidP="00B75C99">
      <w:pPr>
        <w:spacing w:line="276" w:lineRule="auto"/>
        <w:rPr>
          <w:rFonts w:asciiTheme="minorHAnsi" w:hAnsiTheme="minorHAnsi" w:cs="Arial"/>
          <w:b/>
          <w:sz w:val="24"/>
          <w:szCs w:val="24"/>
        </w:rPr>
      </w:pPr>
      <w:r w:rsidRPr="00EA5B9A">
        <w:rPr>
          <w:rFonts w:asciiTheme="minorHAnsi" w:hAnsiTheme="minorHAnsi" w:cs="Arial"/>
          <w:b/>
          <w:sz w:val="24"/>
          <w:szCs w:val="24"/>
        </w:rPr>
        <w:t>Historische context Duitsland</w:t>
      </w:r>
    </w:p>
    <w:p w:rsidR="00B75C99" w:rsidRPr="00EA5B9A" w:rsidRDefault="00B75C99" w:rsidP="00B75C99">
      <w:pPr>
        <w:spacing w:line="260" w:lineRule="atLeast"/>
        <w:rPr>
          <w:rFonts w:asciiTheme="minorHAnsi" w:hAnsiTheme="minorHAnsi" w:cs="Arial"/>
          <w:b/>
          <w:sz w:val="22"/>
          <w:szCs w:val="22"/>
        </w:rPr>
      </w:pPr>
    </w:p>
    <w:p w:rsidR="004053E6" w:rsidRPr="00354458" w:rsidRDefault="004053E6" w:rsidP="00354458">
      <w:pPr>
        <w:spacing w:before="1" w:line="276" w:lineRule="auto"/>
        <w:rPr>
          <w:rFonts w:asciiTheme="minorHAnsi" w:eastAsia="Arial" w:hAnsiTheme="minorHAnsi" w:cs="Arial"/>
          <w:sz w:val="22"/>
          <w:szCs w:val="22"/>
        </w:rPr>
      </w:pPr>
    </w:p>
    <w:p w:rsidR="000851B9" w:rsidRPr="00354458" w:rsidRDefault="00766A17" w:rsidP="00766A17">
      <w:pPr>
        <w:spacing w:line="260" w:lineRule="atLeast"/>
        <w:rPr>
          <w:rFonts w:asciiTheme="minorHAnsi" w:hAnsiTheme="minorHAnsi"/>
          <w:b/>
          <w:color w:val="231F20"/>
          <w:spacing w:val="3"/>
          <w:sz w:val="22"/>
          <w:szCs w:val="22"/>
        </w:rPr>
      </w:pPr>
      <w:bookmarkStart w:id="0" w:name="_GoBack"/>
      <w:bookmarkEnd w:id="0"/>
      <w:r w:rsidRPr="00EA5B9A">
        <w:rPr>
          <w:rFonts w:asciiTheme="minorHAnsi" w:hAnsiTheme="minorHAnsi" w:cs="Arial"/>
          <w:b/>
          <w:sz w:val="22"/>
          <w:szCs w:val="22"/>
        </w:rPr>
        <w:t>Opdracht 5</w:t>
      </w:r>
      <w:r>
        <w:rPr>
          <w:rFonts w:asciiTheme="minorHAnsi" w:hAnsiTheme="minorHAnsi" w:cs="Arial"/>
          <w:b/>
          <w:sz w:val="22"/>
          <w:szCs w:val="22"/>
        </w:rPr>
        <w:t>3</w:t>
      </w:r>
    </w:p>
    <w:p w:rsidR="00187711" w:rsidRPr="00354458" w:rsidRDefault="00187711" w:rsidP="00354458">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Opdracht h 2016, 1,18</w:t>
      </w:r>
      <w:r w:rsidR="00840122">
        <w:rPr>
          <w:rFonts w:asciiTheme="minorHAnsi" w:hAnsiTheme="minorHAnsi"/>
          <w:b/>
          <w:color w:val="231F20"/>
          <w:spacing w:val="3"/>
          <w:sz w:val="22"/>
          <w:szCs w:val="22"/>
          <w:lang w:val="nl-NL"/>
        </w:rPr>
        <w:t xml:space="preserve"> (p-waarde=62)</w:t>
      </w:r>
    </w:p>
    <w:p w:rsidR="001A7556" w:rsidRPr="00354458" w:rsidRDefault="001A7556" w:rsidP="00354458">
      <w:pPr>
        <w:pStyle w:val="Plattetekst"/>
        <w:spacing w:before="69" w:line="276" w:lineRule="auto"/>
        <w:ind w:left="0" w:right="650"/>
        <w:rPr>
          <w:rFonts w:asciiTheme="minorHAnsi" w:hAnsiTheme="minorHAnsi"/>
          <w:b/>
          <w:color w:val="231F20"/>
          <w:spacing w:val="3"/>
          <w:sz w:val="22"/>
          <w:szCs w:val="22"/>
          <w:lang w:val="nl-NL"/>
        </w:rPr>
      </w:pPr>
    </w:p>
    <w:p w:rsidR="001A7556" w:rsidRDefault="00CF7BC7" w:rsidP="00354458">
      <w:pPr>
        <w:pStyle w:val="Kop2"/>
        <w:spacing w:before="51" w:line="276" w:lineRule="auto"/>
        <w:ind w:left="0"/>
        <w:rPr>
          <w:rFonts w:asciiTheme="minorHAnsi" w:hAnsiTheme="minorHAnsi"/>
          <w:color w:val="231F20"/>
          <w:spacing w:val="3"/>
          <w:sz w:val="22"/>
          <w:szCs w:val="22"/>
          <w:lang w:val="nl-NL"/>
        </w:rPr>
      </w:pPr>
      <w:r>
        <w:rPr>
          <w:rFonts w:asciiTheme="minorHAnsi" w:hAnsiTheme="minorHAnsi"/>
          <w:color w:val="231F20"/>
          <w:spacing w:val="3"/>
          <w:sz w:val="22"/>
          <w:szCs w:val="22"/>
          <w:lang w:val="nl-NL"/>
        </w:rPr>
        <w:t>Bron A</w:t>
      </w:r>
    </w:p>
    <w:p w:rsidR="00CF7BC7" w:rsidRPr="00354458" w:rsidRDefault="00CF7BC7" w:rsidP="00354458">
      <w:pPr>
        <w:pStyle w:val="Kop2"/>
        <w:spacing w:before="51" w:line="276" w:lineRule="auto"/>
        <w:ind w:left="0"/>
        <w:rPr>
          <w:rFonts w:asciiTheme="minorHAnsi" w:hAnsiTheme="minorHAnsi"/>
          <w:b w:val="0"/>
          <w:bCs w:val="0"/>
          <w:sz w:val="22"/>
          <w:szCs w:val="22"/>
          <w:lang w:val="nl-NL"/>
        </w:rPr>
      </w:pPr>
    </w:p>
    <w:p w:rsidR="001A7556" w:rsidRPr="00354458" w:rsidRDefault="001A7556" w:rsidP="00354458">
      <w:pPr>
        <w:pStyle w:val="Plattetekst"/>
        <w:spacing w:line="276" w:lineRule="auto"/>
        <w:ind w:left="0" w:right="27"/>
        <w:rPr>
          <w:rFonts w:asciiTheme="minorHAnsi" w:hAnsiTheme="minorHAnsi"/>
          <w:sz w:val="22"/>
          <w:szCs w:val="22"/>
          <w:lang w:val="nl-NL"/>
        </w:rPr>
      </w:pPr>
      <w:r w:rsidRPr="00354458">
        <w:rPr>
          <w:rFonts w:asciiTheme="minorHAnsi" w:hAnsiTheme="minorHAnsi"/>
          <w:color w:val="231F20"/>
          <w:spacing w:val="3"/>
          <w:sz w:val="22"/>
          <w:szCs w:val="22"/>
          <w:lang w:val="nl-NL"/>
        </w:rPr>
        <w:t>Een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foto</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uit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1922</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Willy</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Römer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een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veteraan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uit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Eerste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Wereldoorlog,</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aan</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4"/>
          <w:sz w:val="22"/>
          <w:szCs w:val="22"/>
          <w:lang w:val="nl-NL"/>
        </w:rPr>
        <w:t>front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blind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geworden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2"/>
          <w:sz w:val="22"/>
          <w:szCs w:val="22"/>
          <w:lang w:val="nl-NL"/>
        </w:rPr>
        <w:t>na</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oorlog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straatmuzikant:</w:t>
      </w:r>
    </w:p>
    <w:p w:rsidR="001A7556" w:rsidRPr="00354458" w:rsidRDefault="001A7556" w:rsidP="00354458">
      <w:pPr>
        <w:spacing w:before="5" w:line="276" w:lineRule="auto"/>
        <w:rPr>
          <w:rFonts w:asciiTheme="minorHAnsi" w:eastAsia="Arial" w:hAnsiTheme="minorHAnsi" w:cs="Arial"/>
          <w:sz w:val="22"/>
          <w:szCs w:val="22"/>
        </w:rPr>
      </w:pPr>
    </w:p>
    <w:p w:rsidR="001A7556" w:rsidRPr="00354458" w:rsidRDefault="001A7556" w:rsidP="00354458">
      <w:pPr>
        <w:spacing w:line="276" w:lineRule="auto"/>
        <w:ind w:left="624"/>
        <w:rPr>
          <w:rFonts w:asciiTheme="minorHAnsi" w:eastAsia="Arial" w:hAnsiTheme="minorHAnsi" w:cs="Arial"/>
          <w:sz w:val="22"/>
          <w:szCs w:val="22"/>
        </w:rPr>
      </w:pPr>
      <w:r w:rsidRPr="00354458">
        <w:rPr>
          <w:rFonts w:asciiTheme="minorHAnsi" w:eastAsia="Arial" w:hAnsiTheme="minorHAnsi" w:cs="Arial"/>
          <w:noProof/>
          <w:sz w:val="22"/>
          <w:szCs w:val="22"/>
          <w:lang w:eastAsia="nl-NL"/>
        </w:rPr>
        <w:drawing>
          <wp:inline distT="0" distB="0" distL="0" distR="0" wp14:anchorId="59C8CE42" wp14:editId="079DA833">
            <wp:extent cx="4322132" cy="31699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22132" cy="3169920"/>
                    </a:xfrm>
                    <a:prstGeom prst="rect">
                      <a:avLst/>
                    </a:prstGeom>
                  </pic:spPr>
                </pic:pic>
              </a:graphicData>
            </a:graphic>
          </wp:inline>
        </w:drawing>
      </w:r>
    </w:p>
    <w:p w:rsidR="001A7556" w:rsidRPr="00354458" w:rsidRDefault="001A7556" w:rsidP="00354458">
      <w:pPr>
        <w:spacing w:before="8" w:line="276" w:lineRule="auto"/>
        <w:rPr>
          <w:rFonts w:asciiTheme="minorHAnsi" w:eastAsia="Arial" w:hAnsiTheme="minorHAnsi" w:cs="Arial"/>
          <w:sz w:val="22"/>
          <w:szCs w:val="22"/>
        </w:rPr>
      </w:pPr>
    </w:p>
    <w:p w:rsidR="001A7556" w:rsidRPr="00354458" w:rsidRDefault="00CF7BC7" w:rsidP="00354458">
      <w:pPr>
        <w:pStyle w:val="Kop2"/>
        <w:spacing w:before="0" w:line="276" w:lineRule="auto"/>
        <w:ind w:left="0"/>
        <w:rPr>
          <w:rFonts w:asciiTheme="minorHAnsi" w:hAnsiTheme="minorHAnsi"/>
          <w:b w:val="0"/>
          <w:bCs w:val="0"/>
          <w:sz w:val="22"/>
          <w:szCs w:val="22"/>
          <w:lang w:val="nl-NL"/>
        </w:rPr>
      </w:pPr>
      <w:r>
        <w:rPr>
          <w:rFonts w:asciiTheme="minorHAnsi" w:hAnsiTheme="minorHAnsi"/>
          <w:color w:val="231F20"/>
          <w:spacing w:val="3"/>
          <w:sz w:val="22"/>
          <w:szCs w:val="22"/>
          <w:lang w:val="nl-NL"/>
        </w:rPr>
        <w:t>B</w:t>
      </w:r>
      <w:r w:rsidR="001A7556" w:rsidRPr="00354458">
        <w:rPr>
          <w:rFonts w:asciiTheme="minorHAnsi" w:hAnsiTheme="minorHAnsi"/>
          <w:color w:val="231F20"/>
          <w:spacing w:val="3"/>
          <w:sz w:val="22"/>
          <w:szCs w:val="22"/>
          <w:lang w:val="nl-NL"/>
        </w:rPr>
        <w:t>ron</w:t>
      </w:r>
      <w:r w:rsidR="001A7556" w:rsidRPr="00354458">
        <w:rPr>
          <w:rFonts w:asciiTheme="minorHAnsi" w:hAnsiTheme="minorHAnsi"/>
          <w:color w:val="231F20"/>
          <w:spacing w:val="6"/>
          <w:sz w:val="22"/>
          <w:szCs w:val="22"/>
          <w:lang w:val="nl-NL"/>
        </w:rPr>
        <w:t xml:space="preserve"> </w:t>
      </w:r>
      <w:r>
        <w:rPr>
          <w:rFonts w:asciiTheme="minorHAnsi" w:hAnsiTheme="minorHAnsi"/>
          <w:color w:val="231F20"/>
          <w:spacing w:val="6"/>
          <w:sz w:val="22"/>
          <w:szCs w:val="22"/>
          <w:lang w:val="nl-NL"/>
        </w:rPr>
        <w:t>B</w:t>
      </w:r>
    </w:p>
    <w:p w:rsidR="00CF7BC7" w:rsidRDefault="00CF7BC7" w:rsidP="00354458">
      <w:pPr>
        <w:pStyle w:val="Plattetekst"/>
        <w:spacing w:line="276" w:lineRule="auto"/>
        <w:ind w:left="0" w:right="132"/>
        <w:rPr>
          <w:rFonts w:asciiTheme="minorHAnsi" w:hAnsiTheme="minorHAnsi"/>
          <w:color w:val="231F20"/>
          <w:spacing w:val="3"/>
          <w:sz w:val="22"/>
          <w:szCs w:val="22"/>
          <w:lang w:val="nl-NL"/>
        </w:rPr>
      </w:pPr>
    </w:p>
    <w:p w:rsidR="001A7556" w:rsidRPr="00354458" w:rsidRDefault="001A7556" w:rsidP="00354458">
      <w:pPr>
        <w:pStyle w:val="Plattetekst"/>
        <w:spacing w:line="276" w:lineRule="auto"/>
        <w:ind w:left="0" w:right="132"/>
        <w:rPr>
          <w:rFonts w:asciiTheme="minorHAnsi" w:hAnsiTheme="minorHAnsi"/>
          <w:sz w:val="22"/>
          <w:szCs w:val="22"/>
          <w:lang w:val="nl-NL"/>
        </w:rPr>
      </w:pPr>
      <w:r w:rsidRPr="00354458">
        <w:rPr>
          <w:rFonts w:asciiTheme="minorHAnsi" w:hAnsiTheme="minorHAnsi"/>
          <w:color w:val="231F20"/>
          <w:spacing w:val="3"/>
          <w:sz w:val="22"/>
          <w:szCs w:val="22"/>
          <w:lang w:val="nl-NL"/>
        </w:rPr>
        <w:t>Een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foto</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Willy</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Römer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uit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1931</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opheffingsuitverkoop</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een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juwelier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aan</w:t>
      </w:r>
      <w:r w:rsidRPr="00354458">
        <w:rPr>
          <w:rFonts w:asciiTheme="minorHAnsi" w:hAnsiTheme="minorHAnsi"/>
          <w:color w:val="231F20"/>
          <w:spacing w:val="67"/>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Friedrichstrasse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Berlijn:</w:t>
      </w:r>
    </w:p>
    <w:p w:rsidR="001A7556" w:rsidRPr="00354458" w:rsidRDefault="001A7556" w:rsidP="00354458">
      <w:pPr>
        <w:spacing w:before="8" w:line="276" w:lineRule="auto"/>
        <w:rPr>
          <w:rFonts w:asciiTheme="minorHAnsi" w:eastAsia="Arial" w:hAnsiTheme="minorHAnsi" w:cs="Arial"/>
          <w:sz w:val="22"/>
          <w:szCs w:val="22"/>
        </w:rPr>
      </w:pPr>
    </w:p>
    <w:p w:rsidR="001A7556" w:rsidRPr="00354458" w:rsidRDefault="001A7556" w:rsidP="00354458">
      <w:pPr>
        <w:spacing w:line="276" w:lineRule="auto"/>
        <w:ind w:left="624"/>
        <w:rPr>
          <w:rFonts w:asciiTheme="minorHAnsi" w:eastAsia="Arial" w:hAnsiTheme="minorHAnsi" w:cs="Arial"/>
          <w:sz w:val="22"/>
          <w:szCs w:val="22"/>
        </w:rPr>
      </w:pPr>
      <w:r w:rsidRPr="00354458">
        <w:rPr>
          <w:rFonts w:asciiTheme="minorHAnsi" w:eastAsia="Arial" w:hAnsiTheme="minorHAnsi" w:cs="Arial"/>
          <w:noProof/>
          <w:sz w:val="22"/>
          <w:szCs w:val="22"/>
          <w:lang w:eastAsia="nl-NL"/>
        </w:rPr>
        <w:lastRenderedPageBreak/>
        <w:drawing>
          <wp:inline distT="0" distB="0" distL="0" distR="0" wp14:anchorId="464A676C" wp14:editId="2F6E6B3C">
            <wp:extent cx="4324410" cy="305409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324410" cy="3054096"/>
                    </a:xfrm>
                    <a:prstGeom prst="rect">
                      <a:avLst/>
                    </a:prstGeom>
                  </pic:spPr>
                </pic:pic>
              </a:graphicData>
            </a:graphic>
          </wp:inline>
        </w:drawing>
      </w:r>
    </w:p>
    <w:p w:rsidR="001A7556" w:rsidRPr="00354458" w:rsidRDefault="001A7556" w:rsidP="00354458">
      <w:pPr>
        <w:pStyle w:val="Plattetekst"/>
        <w:spacing w:before="137" w:line="276" w:lineRule="auto"/>
        <w:ind w:left="0"/>
        <w:rPr>
          <w:rFonts w:asciiTheme="minorHAnsi" w:hAnsiTheme="minorHAnsi"/>
          <w:sz w:val="22"/>
          <w:szCs w:val="22"/>
          <w:lang w:val="nl-NL"/>
        </w:rPr>
      </w:pPr>
      <w:r w:rsidRPr="00354458">
        <w:rPr>
          <w:rFonts w:asciiTheme="minorHAnsi" w:hAnsiTheme="minorHAnsi"/>
          <w:color w:val="231F20"/>
          <w:spacing w:val="4"/>
          <w:sz w:val="22"/>
          <w:szCs w:val="22"/>
          <w:lang w:val="nl-NL"/>
        </w:rPr>
        <w:t>Vertaling</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van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tekst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op</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grootste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bord:</w:t>
      </w:r>
    </w:p>
    <w:p w:rsidR="001A7556" w:rsidRPr="00354458" w:rsidRDefault="001A7556" w:rsidP="00354458">
      <w:pPr>
        <w:pStyle w:val="Plattetekst"/>
        <w:spacing w:before="24" w:line="276" w:lineRule="auto"/>
        <w:ind w:left="0" w:right="132"/>
        <w:rPr>
          <w:rFonts w:asciiTheme="minorHAnsi" w:hAnsiTheme="minorHAnsi"/>
          <w:sz w:val="22"/>
          <w:szCs w:val="22"/>
          <w:lang w:val="nl-NL"/>
        </w:rPr>
      </w:pPr>
      <w:r w:rsidRPr="00354458">
        <w:rPr>
          <w:rFonts w:asciiTheme="minorHAnsi" w:hAnsiTheme="minorHAnsi"/>
          <w:color w:val="231F20"/>
          <w:spacing w:val="5"/>
          <w:sz w:val="22"/>
          <w:szCs w:val="22"/>
          <w:lang w:val="nl-NL"/>
        </w:rPr>
        <w:t>Winkelpand</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4"/>
          <w:sz w:val="22"/>
          <w:szCs w:val="22"/>
          <w:lang w:val="nl-NL"/>
        </w:rPr>
        <w:t>direct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huur.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22.000</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Mark</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huur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niet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meer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op</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brengen,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daarom:</w:t>
      </w:r>
      <w:r w:rsidRPr="00354458">
        <w:rPr>
          <w:rFonts w:asciiTheme="minorHAnsi" w:hAnsiTheme="minorHAnsi"/>
          <w:color w:val="231F20"/>
          <w:spacing w:val="47"/>
          <w:sz w:val="22"/>
          <w:szCs w:val="22"/>
          <w:lang w:val="nl-NL"/>
        </w:rPr>
        <w:t xml:space="preserve"> </w:t>
      </w:r>
      <w:r w:rsidRPr="00354458">
        <w:rPr>
          <w:rFonts w:asciiTheme="minorHAnsi" w:hAnsiTheme="minorHAnsi"/>
          <w:color w:val="231F20"/>
          <w:spacing w:val="6"/>
          <w:sz w:val="22"/>
          <w:szCs w:val="22"/>
          <w:lang w:val="nl-NL"/>
        </w:rPr>
        <w:t>Total</w:t>
      </w:r>
      <w:r w:rsidRPr="00354458">
        <w:rPr>
          <w:rFonts w:asciiTheme="minorHAnsi" w:hAnsiTheme="minorHAnsi"/>
          <w:color w:val="231F20"/>
          <w:sz w:val="22"/>
          <w:szCs w:val="22"/>
          <w:lang w:val="nl-NL"/>
        </w:rPr>
        <w:t>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opheffingsuitverkoop!!</w:t>
      </w:r>
    </w:p>
    <w:p w:rsidR="001A7556" w:rsidRPr="00354458" w:rsidRDefault="001A7556" w:rsidP="00354458">
      <w:pPr>
        <w:pStyle w:val="Plattetekst"/>
        <w:spacing w:line="276" w:lineRule="auto"/>
        <w:ind w:left="0" w:right="4293"/>
        <w:rPr>
          <w:rFonts w:asciiTheme="minorHAnsi" w:hAnsiTheme="minorHAnsi"/>
          <w:sz w:val="22"/>
          <w:szCs w:val="22"/>
          <w:lang w:val="nl-NL"/>
        </w:rPr>
      </w:pP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getoonde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prijzen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zijn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niet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meer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geldig.</w:t>
      </w:r>
      <w:r w:rsidRPr="00354458">
        <w:rPr>
          <w:rFonts w:asciiTheme="minorHAnsi" w:hAnsiTheme="minorHAnsi"/>
          <w:color w:val="231F20"/>
          <w:spacing w:val="35"/>
          <w:sz w:val="22"/>
          <w:szCs w:val="22"/>
          <w:lang w:val="nl-NL"/>
        </w:rPr>
        <w:t xml:space="preserve"> </w:t>
      </w:r>
      <w:r w:rsidRPr="00354458">
        <w:rPr>
          <w:rFonts w:asciiTheme="minorHAnsi" w:hAnsiTheme="minorHAnsi"/>
          <w:color w:val="231F20"/>
          <w:spacing w:val="3"/>
          <w:sz w:val="22"/>
          <w:szCs w:val="22"/>
          <w:lang w:val="nl-NL"/>
        </w:rPr>
        <w:t>Wij</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accepteren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elk</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redelijk</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bod!!</w:t>
      </w:r>
    </w:p>
    <w:p w:rsidR="001A7556" w:rsidRPr="00354458" w:rsidRDefault="001A7556" w:rsidP="00354458">
      <w:pPr>
        <w:pStyle w:val="Plattetekst"/>
        <w:spacing w:before="69" w:line="276" w:lineRule="auto"/>
        <w:ind w:left="0" w:right="650"/>
        <w:rPr>
          <w:rFonts w:asciiTheme="minorHAnsi" w:hAnsiTheme="minorHAnsi"/>
          <w:b/>
          <w:color w:val="231F20"/>
          <w:spacing w:val="3"/>
          <w:sz w:val="22"/>
          <w:szCs w:val="22"/>
          <w:lang w:val="nl-NL"/>
        </w:rPr>
      </w:pPr>
    </w:p>
    <w:p w:rsidR="004053E6" w:rsidRPr="00354458" w:rsidRDefault="004053E6" w:rsidP="00354458">
      <w:pPr>
        <w:spacing w:line="276" w:lineRule="auto"/>
        <w:rPr>
          <w:rFonts w:asciiTheme="minorHAnsi" w:eastAsia="Arial" w:hAnsiTheme="minorHAnsi" w:cs="Arial"/>
          <w:sz w:val="22"/>
          <w:szCs w:val="22"/>
        </w:rPr>
      </w:pPr>
      <w:r w:rsidRPr="00354458">
        <w:rPr>
          <w:rFonts w:asciiTheme="minorHAnsi" w:hAnsiTheme="minorHAnsi"/>
          <w:i/>
          <w:color w:val="231F20"/>
          <w:spacing w:val="4"/>
          <w:sz w:val="22"/>
          <w:szCs w:val="22"/>
        </w:rPr>
        <w:t>Gebruik</w:t>
      </w:r>
      <w:r w:rsidRPr="00354458">
        <w:rPr>
          <w:rFonts w:asciiTheme="minorHAnsi" w:hAnsiTheme="minorHAnsi"/>
          <w:i/>
          <w:color w:val="231F20"/>
          <w:spacing w:val="11"/>
          <w:sz w:val="22"/>
          <w:szCs w:val="22"/>
        </w:rPr>
        <w:t xml:space="preserve"> </w:t>
      </w:r>
      <w:r w:rsidRPr="00354458">
        <w:rPr>
          <w:rFonts w:asciiTheme="minorHAnsi" w:hAnsiTheme="minorHAnsi"/>
          <w:i/>
          <w:color w:val="231F20"/>
          <w:spacing w:val="3"/>
          <w:sz w:val="22"/>
          <w:szCs w:val="22"/>
        </w:rPr>
        <w:t>bron</w:t>
      </w:r>
      <w:r w:rsidRPr="00354458">
        <w:rPr>
          <w:rFonts w:asciiTheme="minorHAnsi" w:hAnsiTheme="minorHAnsi"/>
          <w:i/>
          <w:color w:val="231F20"/>
          <w:spacing w:val="12"/>
          <w:sz w:val="22"/>
          <w:szCs w:val="22"/>
        </w:rPr>
        <w:t xml:space="preserve"> </w:t>
      </w:r>
      <w:r w:rsidR="00CF7BC7">
        <w:rPr>
          <w:rFonts w:asciiTheme="minorHAnsi" w:hAnsiTheme="minorHAnsi"/>
          <w:i/>
          <w:color w:val="231F20"/>
          <w:spacing w:val="12"/>
          <w:sz w:val="22"/>
          <w:szCs w:val="22"/>
        </w:rPr>
        <w:t>A</w:t>
      </w:r>
      <w:r w:rsidRPr="00354458">
        <w:rPr>
          <w:rFonts w:asciiTheme="minorHAnsi" w:hAnsiTheme="minorHAnsi"/>
          <w:i/>
          <w:color w:val="231F20"/>
          <w:spacing w:val="11"/>
          <w:sz w:val="22"/>
          <w:szCs w:val="22"/>
        </w:rPr>
        <w:t xml:space="preserve"> </w:t>
      </w:r>
      <w:r w:rsidRPr="00354458">
        <w:rPr>
          <w:rFonts w:asciiTheme="minorHAnsi" w:hAnsiTheme="minorHAnsi"/>
          <w:i/>
          <w:color w:val="231F20"/>
          <w:spacing w:val="2"/>
          <w:sz w:val="22"/>
          <w:szCs w:val="22"/>
        </w:rPr>
        <w:t>en</w:t>
      </w:r>
      <w:r w:rsidRPr="00354458">
        <w:rPr>
          <w:rFonts w:asciiTheme="minorHAnsi" w:hAnsiTheme="minorHAnsi"/>
          <w:i/>
          <w:color w:val="231F20"/>
          <w:spacing w:val="12"/>
          <w:sz w:val="22"/>
          <w:szCs w:val="22"/>
        </w:rPr>
        <w:t xml:space="preserve"> </w:t>
      </w:r>
      <w:r w:rsidR="00CF7BC7">
        <w:rPr>
          <w:rFonts w:asciiTheme="minorHAnsi" w:hAnsiTheme="minorHAnsi"/>
          <w:i/>
          <w:color w:val="231F20"/>
          <w:spacing w:val="12"/>
          <w:sz w:val="22"/>
          <w:szCs w:val="22"/>
        </w:rPr>
        <w:t>B</w:t>
      </w:r>
    </w:p>
    <w:p w:rsidR="00CF7BC7" w:rsidRDefault="00CF7BC7" w:rsidP="00354458">
      <w:pPr>
        <w:pStyle w:val="Plattetekst"/>
        <w:spacing w:before="23" w:line="276" w:lineRule="auto"/>
        <w:ind w:left="0" w:right="476"/>
        <w:jc w:val="both"/>
        <w:rPr>
          <w:rFonts w:asciiTheme="minorHAnsi" w:hAnsiTheme="minorHAnsi"/>
          <w:color w:val="231F20"/>
          <w:spacing w:val="2"/>
          <w:sz w:val="22"/>
          <w:szCs w:val="22"/>
          <w:lang w:val="nl-NL"/>
        </w:rPr>
      </w:pPr>
    </w:p>
    <w:p w:rsidR="004053E6" w:rsidRPr="00354458" w:rsidRDefault="004053E6" w:rsidP="00354458">
      <w:pPr>
        <w:pStyle w:val="Plattetekst"/>
        <w:spacing w:before="23" w:line="276" w:lineRule="auto"/>
        <w:ind w:left="0" w:right="476"/>
        <w:jc w:val="both"/>
        <w:rPr>
          <w:rFonts w:asciiTheme="minorHAnsi" w:hAnsiTheme="minorHAnsi"/>
          <w:sz w:val="22"/>
          <w:szCs w:val="22"/>
          <w:lang w:val="nl-NL"/>
        </w:rPr>
      </w:pPr>
      <w:r w:rsidRPr="00354458">
        <w:rPr>
          <w:rFonts w:asciiTheme="minorHAnsi" w:hAnsiTheme="minorHAnsi"/>
          <w:color w:val="231F20"/>
          <w:spacing w:val="2"/>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foto's</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die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Willy</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Römer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tussen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1919</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maakte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Berlijn,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brengen</w:t>
      </w:r>
      <w:r w:rsidRPr="00354458">
        <w:rPr>
          <w:rFonts w:asciiTheme="minorHAnsi" w:hAnsiTheme="minorHAnsi"/>
          <w:color w:val="231F20"/>
          <w:spacing w:val="43"/>
          <w:sz w:val="22"/>
          <w:szCs w:val="22"/>
          <w:lang w:val="nl-NL"/>
        </w:rPr>
        <w:t xml:space="preserve"> </w:t>
      </w:r>
      <w:r w:rsidRPr="00354458">
        <w:rPr>
          <w:rFonts w:asciiTheme="minorHAnsi" w:hAnsiTheme="minorHAnsi"/>
          <w:color w:val="231F20"/>
          <w:spacing w:val="4"/>
          <w:sz w:val="22"/>
          <w:szCs w:val="22"/>
          <w:lang w:val="nl-NL"/>
        </w:rPr>
        <w:t>verschillende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factoren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beeld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die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hebben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geleid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tot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ondergang</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de</w:t>
      </w:r>
      <w:r w:rsidRPr="00354458">
        <w:rPr>
          <w:rFonts w:asciiTheme="minorHAnsi" w:hAnsiTheme="minorHAnsi"/>
          <w:color w:val="231F20"/>
          <w:spacing w:val="49"/>
          <w:sz w:val="22"/>
          <w:szCs w:val="22"/>
          <w:lang w:val="nl-NL"/>
        </w:rPr>
        <w:t xml:space="preserve"> </w:t>
      </w:r>
      <w:r w:rsidRPr="00354458">
        <w:rPr>
          <w:rFonts w:asciiTheme="minorHAnsi" w:hAnsiTheme="minorHAnsi"/>
          <w:color w:val="231F20"/>
          <w:spacing w:val="4"/>
          <w:sz w:val="22"/>
          <w:szCs w:val="22"/>
          <w:lang w:val="nl-NL"/>
        </w:rPr>
        <w:t>Republiek</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Weimar.</w:t>
      </w:r>
    </w:p>
    <w:p w:rsidR="004053E6" w:rsidRPr="00354458" w:rsidRDefault="004053E6" w:rsidP="00354458">
      <w:pPr>
        <w:pStyle w:val="Plattetekst"/>
        <w:tabs>
          <w:tab w:val="left" w:pos="562"/>
          <w:tab w:val="left" w:pos="1077"/>
        </w:tabs>
        <w:spacing w:line="276" w:lineRule="auto"/>
        <w:ind w:left="0"/>
        <w:rPr>
          <w:rFonts w:asciiTheme="minorHAnsi" w:hAnsiTheme="minorHAnsi"/>
          <w:sz w:val="22"/>
          <w:szCs w:val="22"/>
          <w:lang w:val="nl-NL"/>
        </w:rPr>
      </w:pPr>
      <w:r w:rsidRPr="00354458">
        <w:rPr>
          <w:rFonts w:asciiTheme="minorHAnsi" w:hAnsiTheme="minorHAnsi"/>
          <w:color w:val="231F20"/>
          <w:spacing w:val="2"/>
          <w:w w:val="95"/>
          <w:sz w:val="22"/>
          <w:szCs w:val="22"/>
          <w:lang w:val="nl-NL"/>
        </w:rPr>
        <w:t>4p</w:t>
      </w:r>
      <w:r w:rsidR="00CF7BC7">
        <w:rPr>
          <w:rFonts w:asciiTheme="minorHAnsi" w:hAnsiTheme="minorHAnsi"/>
          <w:color w:val="231F20"/>
          <w:spacing w:val="2"/>
          <w:w w:val="95"/>
          <w:sz w:val="22"/>
          <w:szCs w:val="22"/>
          <w:lang w:val="nl-NL"/>
        </w:rPr>
        <w:t xml:space="preserve"> </w:t>
      </w:r>
      <w:r w:rsidRPr="00354458">
        <w:rPr>
          <w:rFonts w:asciiTheme="minorHAnsi" w:hAnsiTheme="minorHAnsi"/>
          <w:color w:val="231F20"/>
          <w:spacing w:val="4"/>
          <w:sz w:val="22"/>
          <w:szCs w:val="22"/>
          <w:lang w:val="nl-NL"/>
        </w:rPr>
        <w:t>Licht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dit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toe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door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bij</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elke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6"/>
          <w:sz w:val="22"/>
          <w:szCs w:val="22"/>
          <w:lang w:val="nl-NL"/>
        </w:rPr>
        <w:t>foto:</w:t>
      </w:r>
    </w:p>
    <w:p w:rsidR="00CF7BC7" w:rsidRPr="00CF7BC7" w:rsidRDefault="004053E6" w:rsidP="0012169B">
      <w:pPr>
        <w:pStyle w:val="Plattetekst"/>
        <w:numPr>
          <w:ilvl w:val="0"/>
          <w:numId w:val="1"/>
        </w:numPr>
        <w:tabs>
          <w:tab w:val="left" w:pos="1475"/>
        </w:tabs>
        <w:spacing w:before="8" w:line="276" w:lineRule="auto"/>
        <w:ind w:right="939" w:hanging="397"/>
        <w:rPr>
          <w:rFonts w:asciiTheme="minorHAnsi" w:hAnsiTheme="minorHAnsi"/>
          <w:sz w:val="22"/>
          <w:szCs w:val="22"/>
          <w:lang w:val="nl-NL"/>
        </w:rPr>
      </w:pPr>
      <w:r w:rsidRPr="00CF7BC7">
        <w:rPr>
          <w:rFonts w:asciiTheme="minorHAnsi" w:hAnsiTheme="minorHAnsi"/>
          <w:color w:val="231F20"/>
          <w:spacing w:val="3"/>
          <w:sz w:val="22"/>
          <w:szCs w:val="22"/>
          <w:lang w:val="nl-NL"/>
        </w:rPr>
        <w:t>een</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3"/>
          <w:sz w:val="22"/>
          <w:szCs w:val="22"/>
          <w:lang w:val="nl-NL"/>
        </w:rPr>
        <w:t>punt</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3"/>
          <w:sz w:val="22"/>
          <w:szCs w:val="22"/>
          <w:lang w:val="nl-NL"/>
        </w:rPr>
        <w:t>van</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4"/>
          <w:sz w:val="22"/>
          <w:szCs w:val="22"/>
          <w:lang w:val="nl-NL"/>
        </w:rPr>
        <w:t>kritiek</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2"/>
          <w:sz w:val="22"/>
          <w:szCs w:val="22"/>
          <w:lang w:val="nl-NL"/>
        </w:rPr>
        <w:t>op</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2"/>
          <w:sz w:val="22"/>
          <w:szCs w:val="22"/>
          <w:lang w:val="nl-NL"/>
        </w:rPr>
        <w:t>de</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4"/>
          <w:sz w:val="22"/>
          <w:szCs w:val="22"/>
          <w:lang w:val="nl-NL"/>
        </w:rPr>
        <w:t>leiders</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3"/>
          <w:sz w:val="22"/>
          <w:szCs w:val="22"/>
          <w:lang w:val="nl-NL"/>
        </w:rPr>
        <w:t>van</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2"/>
          <w:sz w:val="22"/>
          <w:szCs w:val="22"/>
          <w:lang w:val="nl-NL"/>
        </w:rPr>
        <w:t>de</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4"/>
          <w:sz w:val="22"/>
          <w:szCs w:val="22"/>
          <w:lang w:val="nl-NL"/>
        </w:rPr>
        <w:t>Republiek</w:t>
      </w:r>
      <w:r w:rsidRPr="00CF7BC7">
        <w:rPr>
          <w:rFonts w:asciiTheme="minorHAnsi" w:hAnsiTheme="minorHAnsi"/>
          <w:color w:val="231F20"/>
          <w:spacing w:val="13"/>
          <w:sz w:val="22"/>
          <w:szCs w:val="22"/>
          <w:lang w:val="nl-NL"/>
        </w:rPr>
        <w:t xml:space="preserve"> </w:t>
      </w:r>
      <w:r w:rsidRPr="00CF7BC7">
        <w:rPr>
          <w:rFonts w:asciiTheme="minorHAnsi" w:hAnsiTheme="minorHAnsi"/>
          <w:color w:val="231F20"/>
          <w:spacing w:val="3"/>
          <w:sz w:val="22"/>
          <w:szCs w:val="22"/>
          <w:lang w:val="nl-NL"/>
        </w:rPr>
        <w:t>van</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4"/>
          <w:sz w:val="22"/>
          <w:szCs w:val="22"/>
          <w:lang w:val="nl-NL"/>
        </w:rPr>
        <w:t>Weimar</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5"/>
          <w:sz w:val="22"/>
          <w:szCs w:val="22"/>
          <w:lang w:val="nl-NL"/>
        </w:rPr>
        <w:t>te</w:t>
      </w:r>
      <w:r w:rsidRPr="00CF7BC7">
        <w:rPr>
          <w:rFonts w:asciiTheme="minorHAnsi" w:hAnsiTheme="minorHAnsi"/>
          <w:color w:val="231F20"/>
          <w:spacing w:val="43"/>
          <w:w w:val="99"/>
          <w:sz w:val="22"/>
          <w:szCs w:val="22"/>
          <w:lang w:val="nl-NL"/>
        </w:rPr>
        <w:t xml:space="preserve"> </w:t>
      </w:r>
      <w:r w:rsidRPr="00CF7BC7">
        <w:rPr>
          <w:rFonts w:asciiTheme="minorHAnsi" w:hAnsiTheme="minorHAnsi"/>
          <w:color w:val="231F20"/>
          <w:spacing w:val="4"/>
          <w:sz w:val="22"/>
          <w:szCs w:val="22"/>
          <w:lang w:val="nl-NL"/>
        </w:rPr>
        <w:t>noemen</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5"/>
          <w:sz w:val="22"/>
          <w:szCs w:val="22"/>
          <w:lang w:val="nl-NL"/>
        </w:rPr>
        <w:t>en</w:t>
      </w:r>
    </w:p>
    <w:p w:rsidR="004053E6" w:rsidRPr="00CF7BC7" w:rsidRDefault="004053E6" w:rsidP="0012169B">
      <w:pPr>
        <w:pStyle w:val="Plattetekst"/>
        <w:numPr>
          <w:ilvl w:val="0"/>
          <w:numId w:val="1"/>
        </w:numPr>
        <w:tabs>
          <w:tab w:val="left" w:pos="1475"/>
        </w:tabs>
        <w:spacing w:before="8" w:line="276" w:lineRule="auto"/>
        <w:ind w:right="939" w:hanging="397"/>
        <w:rPr>
          <w:rFonts w:asciiTheme="minorHAnsi" w:hAnsiTheme="minorHAnsi"/>
          <w:sz w:val="22"/>
          <w:szCs w:val="22"/>
          <w:lang w:val="nl-NL"/>
        </w:rPr>
      </w:pPr>
      <w:r w:rsidRPr="00CF7BC7">
        <w:rPr>
          <w:rFonts w:asciiTheme="minorHAnsi" w:hAnsiTheme="minorHAnsi"/>
          <w:color w:val="231F20"/>
          <w:spacing w:val="3"/>
          <w:sz w:val="22"/>
          <w:szCs w:val="22"/>
          <w:lang w:val="nl-NL"/>
        </w:rPr>
        <w:t>aan</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2"/>
          <w:sz w:val="22"/>
          <w:szCs w:val="22"/>
          <w:lang w:val="nl-NL"/>
        </w:rPr>
        <w:t>te</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4"/>
          <w:sz w:val="22"/>
          <w:szCs w:val="22"/>
          <w:lang w:val="nl-NL"/>
        </w:rPr>
        <w:t>geven</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2"/>
          <w:sz w:val="22"/>
          <w:szCs w:val="22"/>
          <w:lang w:val="nl-NL"/>
        </w:rPr>
        <w:t>op</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4"/>
          <w:sz w:val="22"/>
          <w:szCs w:val="22"/>
          <w:lang w:val="nl-NL"/>
        </w:rPr>
        <w:t>welke</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4"/>
          <w:sz w:val="22"/>
          <w:szCs w:val="22"/>
          <w:lang w:val="nl-NL"/>
        </w:rPr>
        <w:t>wijze</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3"/>
          <w:sz w:val="22"/>
          <w:szCs w:val="22"/>
          <w:lang w:val="nl-NL"/>
        </w:rPr>
        <w:t>dit</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2"/>
          <w:sz w:val="22"/>
          <w:szCs w:val="22"/>
          <w:lang w:val="nl-NL"/>
        </w:rPr>
        <w:t>in</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2"/>
          <w:sz w:val="22"/>
          <w:szCs w:val="22"/>
          <w:lang w:val="nl-NL"/>
        </w:rPr>
        <w:t>de</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3"/>
          <w:sz w:val="22"/>
          <w:szCs w:val="22"/>
          <w:lang w:val="nl-NL"/>
        </w:rPr>
        <w:t>foto</w:t>
      </w:r>
      <w:r w:rsidRPr="00CF7BC7">
        <w:rPr>
          <w:rFonts w:asciiTheme="minorHAnsi" w:hAnsiTheme="minorHAnsi"/>
          <w:color w:val="231F20"/>
          <w:spacing w:val="11"/>
          <w:sz w:val="22"/>
          <w:szCs w:val="22"/>
          <w:lang w:val="nl-NL"/>
        </w:rPr>
        <w:t xml:space="preserve"> </w:t>
      </w:r>
      <w:r w:rsidRPr="00CF7BC7">
        <w:rPr>
          <w:rFonts w:asciiTheme="minorHAnsi" w:hAnsiTheme="minorHAnsi"/>
          <w:color w:val="231F20"/>
          <w:spacing w:val="4"/>
          <w:sz w:val="22"/>
          <w:szCs w:val="22"/>
          <w:lang w:val="nl-NL"/>
        </w:rPr>
        <w:t>zichtbaar</w:t>
      </w:r>
      <w:r w:rsidRPr="00CF7BC7">
        <w:rPr>
          <w:rFonts w:asciiTheme="minorHAnsi" w:hAnsiTheme="minorHAnsi"/>
          <w:color w:val="231F20"/>
          <w:spacing w:val="12"/>
          <w:sz w:val="22"/>
          <w:szCs w:val="22"/>
          <w:lang w:val="nl-NL"/>
        </w:rPr>
        <w:t xml:space="preserve"> </w:t>
      </w:r>
      <w:r w:rsidRPr="00CF7BC7">
        <w:rPr>
          <w:rFonts w:asciiTheme="minorHAnsi" w:hAnsiTheme="minorHAnsi"/>
          <w:color w:val="231F20"/>
          <w:spacing w:val="5"/>
          <w:sz w:val="22"/>
          <w:szCs w:val="22"/>
          <w:lang w:val="nl-NL"/>
        </w:rPr>
        <w:t>wordt.</w:t>
      </w:r>
    </w:p>
    <w:p w:rsidR="004053E6" w:rsidRPr="00354458" w:rsidRDefault="004053E6" w:rsidP="00354458">
      <w:pPr>
        <w:spacing w:before="1" w:line="276" w:lineRule="auto"/>
        <w:rPr>
          <w:rFonts w:asciiTheme="minorHAnsi" w:eastAsia="Arial" w:hAnsiTheme="minorHAnsi" w:cs="Arial"/>
          <w:sz w:val="22"/>
          <w:szCs w:val="22"/>
        </w:rPr>
      </w:pPr>
    </w:p>
    <w:p w:rsidR="000851B9" w:rsidRPr="00354458" w:rsidRDefault="00CF7BC7" w:rsidP="00354458">
      <w:pPr>
        <w:spacing w:line="276" w:lineRule="auto"/>
        <w:rPr>
          <w:rFonts w:asciiTheme="minorHAnsi" w:hAnsiTheme="minorHAnsi"/>
          <w:color w:val="231F20"/>
          <w:spacing w:val="5"/>
          <w:sz w:val="22"/>
          <w:szCs w:val="22"/>
        </w:rPr>
      </w:pPr>
      <w:r>
        <w:rPr>
          <w:rFonts w:asciiTheme="minorHAnsi" w:hAnsiTheme="minorHAnsi"/>
          <w:color w:val="231F20"/>
          <w:spacing w:val="5"/>
          <w:sz w:val="22"/>
          <w:szCs w:val="22"/>
        </w:rPr>
        <w:t>m</w:t>
      </w:r>
      <w:r w:rsidR="000851B9" w:rsidRPr="00354458">
        <w:rPr>
          <w:rFonts w:asciiTheme="minorHAnsi" w:hAnsiTheme="minorHAnsi"/>
          <w:color w:val="231F20"/>
          <w:spacing w:val="5"/>
          <w:sz w:val="22"/>
          <w:szCs w:val="22"/>
        </w:rPr>
        <w:t>aximumscore 4</w:t>
      </w:r>
    </w:p>
    <w:p w:rsidR="000851B9" w:rsidRPr="00354458" w:rsidRDefault="000851B9" w:rsidP="00354458">
      <w:pPr>
        <w:spacing w:line="276" w:lineRule="auto"/>
        <w:rPr>
          <w:rFonts w:asciiTheme="minorHAnsi" w:hAnsiTheme="minorHAnsi"/>
          <w:color w:val="231F20"/>
          <w:spacing w:val="5"/>
          <w:sz w:val="22"/>
          <w:szCs w:val="22"/>
        </w:rPr>
      </w:pPr>
      <w:r w:rsidRPr="00354458">
        <w:rPr>
          <w:rFonts w:asciiTheme="minorHAnsi" w:hAnsiTheme="minorHAnsi"/>
          <w:color w:val="231F20"/>
          <w:spacing w:val="5"/>
          <w:sz w:val="22"/>
          <w:szCs w:val="22"/>
        </w:rPr>
        <w:t>Voorbeeld van een juist antwoord is: bij bron 7:</w:t>
      </w:r>
    </w:p>
    <w:p w:rsidR="000851B9" w:rsidRPr="00CF7BC7" w:rsidRDefault="000851B9" w:rsidP="0012169B">
      <w:pPr>
        <w:pStyle w:val="Lijstalinea"/>
        <w:numPr>
          <w:ilvl w:val="0"/>
          <w:numId w:val="9"/>
        </w:numPr>
        <w:spacing w:line="276" w:lineRule="auto"/>
        <w:rPr>
          <w:color w:val="231F20"/>
          <w:spacing w:val="5"/>
        </w:rPr>
      </w:pPr>
      <w:r w:rsidRPr="00CF7BC7">
        <w:rPr>
          <w:color w:val="231F20"/>
          <w:spacing w:val="5"/>
        </w:rPr>
        <w:t>De leiders van de Republiek van Weimar krijgen de schuld van de 'vernedering' van het Verdrag van Versailles</w:t>
      </w:r>
      <w:r w:rsidRPr="00CF7BC7">
        <w:rPr>
          <w:color w:val="231F20"/>
          <w:spacing w:val="5"/>
        </w:rPr>
        <w:tab/>
        <w:t>1</w:t>
      </w:r>
    </w:p>
    <w:p w:rsidR="000851B9" w:rsidRPr="00CF7BC7" w:rsidRDefault="000851B9" w:rsidP="0012169B">
      <w:pPr>
        <w:pStyle w:val="Lijstalinea"/>
        <w:numPr>
          <w:ilvl w:val="0"/>
          <w:numId w:val="9"/>
        </w:numPr>
        <w:spacing w:line="276" w:lineRule="auto"/>
        <w:rPr>
          <w:color w:val="231F20"/>
          <w:spacing w:val="5"/>
        </w:rPr>
      </w:pPr>
      <w:r w:rsidRPr="00CF7BC7">
        <w:rPr>
          <w:color w:val="231F20"/>
          <w:spacing w:val="5"/>
        </w:rPr>
        <w:t>wat in de foto zichtbaar wordt in de slechte levensomstandigheden van de veteraan (die zijn leven waagde voor het vaderland maar eindigt als</w:t>
      </w:r>
      <w:r w:rsidR="00CF7BC7">
        <w:rPr>
          <w:color w:val="231F20"/>
          <w:spacing w:val="5"/>
        </w:rPr>
        <w:t xml:space="preserve"> </w:t>
      </w:r>
      <w:r w:rsidRPr="00CF7BC7">
        <w:rPr>
          <w:color w:val="231F20"/>
          <w:spacing w:val="5"/>
        </w:rPr>
        <w:t>straatmuzikant)</w:t>
      </w:r>
      <w:r w:rsidRPr="00CF7BC7">
        <w:rPr>
          <w:color w:val="231F20"/>
          <w:spacing w:val="5"/>
        </w:rPr>
        <w:tab/>
        <w:t>1</w:t>
      </w:r>
    </w:p>
    <w:p w:rsidR="00CF7BC7" w:rsidRDefault="00CF7BC7" w:rsidP="00354458">
      <w:pPr>
        <w:spacing w:line="276" w:lineRule="auto"/>
        <w:rPr>
          <w:rFonts w:asciiTheme="minorHAnsi" w:hAnsiTheme="minorHAnsi"/>
          <w:color w:val="231F20"/>
          <w:spacing w:val="5"/>
          <w:sz w:val="22"/>
          <w:szCs w:val="22"/>
        </w:rPr>
      </w:pPr>
    </w:p>
    <w:p w:rsidR="000851B9" w:rsidRPr="00354458" w:rsidRDefault="000851B9" w:rsidP="00354458">
      <w:pPr>
        <w:spacing w:line="276" w:lineRule="auto"/>
        <w:rPr>
          <w:rFonts w:asciiTheme="minorHAnsi" w:hAnsiTheme="minorHAnsi"/>
          <w:color w:val="231F20"/>
          <w:spacing w:val="5"/>
          <w:sz w:val="22"/>
          <w:szCs w:val="22"/>
        </w:rPr>
      </w:pPr>
      <w:r w:rsidRPr="00354458">
        <w:rPr>
          <w:rFonts w:asciiTheme="minorHAnsi" w:hAnsiTheme="minorHAnsi"/>
          <w:color w:val="231F20"/>
          <w:spacing w:val="5"/>
          <w:sz w:val="22"/>
          <w:szCs w:val="22"/>
        </w:rPr>
        <w:t>bij bron 8:</w:t>
      </w:r>
    </w:p>
    <w:p w:rsidR="000851B9" w:rsidRPr="00CF7BC7" w:rsidRDefault="000851B9" w:rsidP="0012169B">
      <w:pPr>
        <w:pStyle w:val="Lijstalinea"/>
        <w:numPr>
          <w:ilvl w:val="0"/>
          <w:numId w:val="10"/>
        </w:numPr>
        <w:spacing w:line="276" w:lineRule="auto"/>
        <w:rPr>
          <w:color w:val="231F20"/>
          <w:spacing w:val="5"/>
        </w:rPr>
      </w:pPr>
      <w:r w:rsidRPr="00CF7BC7">
        <w:rPr>
          <w:color w:val="231F20"/>
          <w:spacing w:val="5"/>
        </w:rPr>
        <w:t>De leiders van de Republiek van Weimar hebben de (ellende van de) economische crisis van de jaren 1930 niet kunnen voorkomen</w:t>
      </w:r>
      <w:r w:rsidRPr="00CF7BC7">
        <w:rPr>
          <w:color w:val="231F20"/>
          <w:spacing w:val="5"/>
        </w:rPr>
        <w:tab/>
        <w:t>1</w:t>
      </w:r>
    </w:p>
    <w:p w:rsidR="00187711" w:rsidRPr="00CF7BC7" w:rsidRDefault="000851B9" w:rsidP="0012169B">
      <w:pPr>
        <w:pStyle w:val="Lijstalinea"/>
        <w:numPr>
          <w:ilvl w:val="0"/>
          <w:numId w:val="10"/>
        </w:numPr>
        <w:spacing w:line="276" w:lineRule="auto"/>
        <w:rPr>
          <w:color w:val="231F20"/>
          <w:spacing w:val="5"/>
        </w:rPr>
      </w:pPr>
      <w:r w:rsidRPr="00CF7BC7">
        <w:rPr>
          <w:color w:val="231F20"/>
          <w:spacing w:val="5"/>
        </w:rPr>
        <w:t>wat in de foto zichtbaar wordt in de opheffingsuitverkoop (waardoor radicalere partijen, KPD/NSDAP, meer aanhang krijgen)</w:t>
      </w:r>
      <w:r w:rsidR="00CF7BC7">
        <w:rPr>
          <w:color w:val="231F20"/>
          <w:spacing w:val="5"/>
        </w:rPr>
        <w:t xml:space="preserve"> </w:t>
      </w:r>
      <w:r w:rsidRPr="00CF7BC7">
        <w:rPr>
          <w:color w:val="231F20"/>
          <w:spacing w:val="5"/>
        </w:rPr>
        <w:t>1</w:t>
      </w:r>
    </w:p>
    <w:p w:rsidR="00CF7BC7" w:rsidRDefault="00CF7BC7">
      <w:pPr>
        <w:rPr>
          <w:rFonts w:asciiTheme="minorHAnsi" w:eastAsia="Arial" w:hAnsiTheme="minorHAnsi"/>
          <w:b/>
          <w:color w:val="231F20"/>
          <w:spacing w:val="3"/>
          <w:sz w:val="22"/>
          <w:szCs w:val="22"/>
        </w:rPr>
      </w:pPr>
      <w:r>
        <w:rPr>
          <w:rFonts w:asciiTheme="minorHAnsi" w:hAnsiTheme="minorHAnsi"/>
          <w:b/>
          <w:color w:val="231F20"/>
          <w:spacing w:val="3"/>
          <w:sz w:val="22"/>
          <w:szCs w:val="22"/>
        </w:rPr>
        <w:br w:type="page"/>
      </w:r>
    </w:p>
    <w:p w:rsidR="000851B9" w:rsidRPr="00354458" w:rsidRDefault="000851B9" w:rsidP="00354458">
      <w:pPr>
        <w:pStyle w:val="Plattetekst"/>
        <w:spacing w:before="69" w:line="276" w:lineRule="auto"/>
        <w:ind w:left="0" w:right="650"/>
        <w:rPr>
          <w:rFonts w:asciiTheme="minorHAnsi" w:hAnsiTheme="minorHAnsi"/>
          <w:b/>
          <w:color w:val="231F20"/>
          <w:spacing w:val="3"/>
          <w:sz w:val="22"/>
          <w:szCs w:val="22"/>
          <w:lang w:val="nl-NL"/>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4</w:t>
      </w:r>
      <w:r w:rsidRPr="00EA5B9A">
        <w:rPr>
          <w:rFonts w:asciiTheme="minorHAnsi" w:hAnsiTheme="minorHAnsi" w:cs="Arial"/>
          <w:b/>
          <w:sz w:val="22"/>
          <w:szCs w:val="22"/>
        </w:rPr>
        <w:t xml:space="preserve"> </w:t>
      </w:r>
    </w:p>
    <w:p w:rsidR="00187711" w:rsidRPr="00354458" w:rsidRDefault="00187711" w:rsidP="00354458">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Opdracht h 2016, 1,19</w:t>
      </w:r>
      <w:r w:rsidR="00840122">
        <w:rPr>
          <w:rFonts w:asciiTheme="minorHAnsi" w:hAnsiTheme="minorHAnsi"/>
          <w:b/>
          <w:color w:val="231F20"/>
          <w:spacing w:val="3"/>
          <w:sz w:val="22"/>
          <w:szCs w:val="22"/>
          <w:lang w:val="nl-NL"/>
        </w:rPr>
        <w:t xml:space="preserve"> (p-waarde=57)</w:t>
      </w:r>
    </w:p>
    <w:p w:rsidR="001A7556" w:rsidRPr="00354458" w:rsidRDefault="001A7556" w:rsidP="00354458">
      <w:pPr>
        <w:pStyle w:val="Plattetekst"/>
        <w:spacing w:before="69" w:line="276" w:lineRule="auto"/>
        <w:ind w:left="0" w:right="650"/>
        <w:rPr>
          <w:rFonts w:asciiTheme="minorHAnsi" w:hAnsiTheme="minorHAnsi"/>
          <w:b/>
          <w:color w:val="231F20"/>
          <w:spacing w:val="3"/>
          <w:sz w:val="22"/>
          <w:szCs w:val="22"/>
          <w:lang w:val="nl-NL"/>
        </w:rPr>
      </w:pPr>
    </w:p>
    <w:p w:rsidR="001A7556" w:rsidRPr="00354458" w:rsidRDefault="001A7556" w:rsidP="00354458">
      <w:pPr>
        <w:pStyle w:val="Plattetekst"/>
        <w:spacing w:line="276" w:lineRule="auto"/>
        <w:ind w:left="0" w:right="611"/>
        <w:rPr>
          <w:rFonts w:asciiTheme="minorHAnsi" w:hAnsiTheme="minorHAnsi"/>
          <w:sz w:val="22"/>
          <w:szCs w:val="22"/>
          <w:lang w:val="nl-NL"/>
        </w:rPr>
      </w:pPr>
      <w:r w:rsidRPr="00354458">
        <w:rPr>
          <w:rFonts w:asciiTheme="minorHAnsi" w:hAnsiTheme="minorHAnsi"/>
          <w:color w:val="231F20"/>
          <w:spacing w:val="2"/>
          <w:sz w:val="22"/>
          <w:szCs w:val="22"/>
          <w:lang w:val="nl-NL"/>
        </w:rPr>
        <w:t>Op</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z w:val="22"/>
          <w:szCs w:val="22"/>
          <w:lang w:val="nl-NL"/>
        </w:rPr>
        <w:t>2</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maart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schrijft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Elisabeth</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Gebensleben-von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Alten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vanuit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Duitse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stad</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4"/>
          <w:sz w:val="22"/>
          <w:szCs w:val="22"/>
          <w:lang w:val="nl-NL"/>
        </w:rPr>
        <w:t>Braunschweig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aan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haar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dochter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Nederland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over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Rijksdagbrand:</w:t>
      </w:r>
    </w:p>
    <w:p w:rsidR="001A7556" w:rsidRPr="00354458" w:rsidRDefault="001A7556" w:rsidP="00354458">
      <w:pPr>
        <w:spacing w:before="9" w:line="276" w:lineRule="auto"/>
        <w:rPr>
          <w:rFonts w:asciiTheme="minorHAnsi" w:eastAsia="Arial" w:hAnsiTheme="minorHAnsi" w:cs="Arial"/>
          <w:sz w:val="22"/>
          <w:szCs w:val="22"/>
        </w:rPr>
      </w:pPr>
    </w:p>
    <w:p w:rsidR="001A7556" w:rsidRPr="00354458" w:rsidRDefault="001A7556" w:rsidP="00354458">
      <w:pPr>
        <w:spacing w:line="276" w:lineRule="auto"/>
        <w:ind w:left="114"/>
        <w:rPr>
          <w:rFonts w:asciiTheme="minorHAnsi" w:eastAsia="Arial" w:hAnsiTheme="minorHAnsi" w:cs="Arial"/>
          <w:sz w:val="22"/>
          <w:szCs w:val="22"/>
        </w:rPr>
      </w:pPr>
      <w:r w:rsidRPr="00354458">
        <w:rPr>
          <w:rFonts w:asciiTheme="minorHAnsi" w:eastAsia="Arial" w:hAnsiTheme="minorHAnsi" w:cs="Arial"/>
          <w:noProof/>
          <w:sz w:val="22"/>
          <w:szCs w:val="22"/>
          <w:lang w:eastAsia="nl-NL"/>
        </w:rPr>
        <mc:AlternateContent>
          <mc:Choice Requires="wps">
            <w:drawing>
              <wp:inline distT="0" distB="0" distL="0" distR="0">
                <wp:extent cx="6120765" cy="2571750"/>
                <wp:effectExtent l="0" t="0" r="13335" b="19050"/>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571750"/>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1A7556" w:rsidRPr="001F263D" w:rsidRDefault="001A7556" w:rsidP="001A7556">
                            <w:pPr>
                              <w:spacing w:before="132" w:line="260" w:lineRule="auto"/>
                              <w:ind w:left="500" w:right="443"/>
                              <w:rPr>
                                <w:rFonts w:asciiTheme="minorHAnsi" w:eastAsia="Arial" w:hAnsiTheme="minorHAnsi" w:cs="Arial"/>
                                <w:sz w:val="22"/>
                                <w:szCs w:val="22"/>
                              </w:rPr>
                            </w:pP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afschuwelijk!</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Duitsland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aan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groot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gevaar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ontsnapt!</w:t>
                            </w:r>
                            <w:r w:rsidRPr="001F263D">
                              <w:rPr>
                                <w:rFonts w:asciiTheme="minorHAnsi" w:hAnsiTheme="minorHAnsi"/>
                                <w:color w:val="231F20"/>
                                <w:spacing w:val="45"/>
                                <w:sz w:val="22"/>
                                <w:szCs w:val="22"/>
                              </w:rPr>
                              <w:t xml:space="preserve"> </w:t>
                            </w:r>
                            <w:r w:rsidRPr="001F263D">
                              <w:rPr>
                                <w:rFonts w:asciiTheme="minorHAnsi" w:hAnsiTheme="minorHAnsi"/>
                                <w:color w:val="231F20"/>
                                <w:spacing w:val="4"/>
                                <w:sz w:val="22"/>
                                <w:szCs w:val="22"/>
                              </w:rPr>
                              <w:t>Godzijdank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energieke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regering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Eergisteravond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hoorden</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communistische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plan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voor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5"/>
                                <w:sz w:val="22"/>
                                <w:szCs w:val="22"/>
                              </w:rPr>
                              <w:t>burgeroorlog.</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mededeling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nog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schokeffect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een</w:t>
                            </w:r>
                            <w:r w:rsidRPr="001F263D">
                              <w:rPr>
                                <w:rFonts w:asciiTheme="minorHAnsi" w:hAnsiTheme="minorHAnsi"/>
                                <w:color w:val="231F20"/>
                                <w:spacing w:val="47"/>
                                <w:sz w:val="22"/>
                                <w:szCs w:val="22"/>
                              </w:rPr>
                              <w:t xml:space="preserve"> </w:t>
                            </w:r>
                            <w:r w:rsidRPr="001F263D">
                              <w:rPr>
                                <w:rFonts w:asciiTheme="minorHAnsi" w:hAnsiTheme="minorHAnsi"/>
                                <w:color w:val="231F20"/>
                                <w:spacing w:val="4"/>
                                <w:sz w:val="22"/>
                                <w:szCs w:val="22"/>
                              </w:rPr>
                              <w:t>geëmotioneerde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aanklacht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zou</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Onze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rezen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ons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6"/>
                                <w:sz w:val="22"/>
                                <w:szCs w:val="22"/>
                              </w:rPr>
                              <w:t>te</w:t>
                            </w:r>
                            <w:r w:rsidRPr="001F263D">
                              <w:rPr>
                                <w:rFonts w:asciiTheme="minorHAnsi" w:hAnsiTheme="minorHAnsi"/>
                                <w:color w:val="231F20"/>
                                <w:spacing w:val="46"/>
                                <w:w w:val="99"/>
                                <w:sz w:val="22"/>
                                <w:szCs w:val="22"/>
                              </w:rPr>
                              <w:t xml:space="preserve"> </w:t>
                            </w:r>
                            <w:r w:rsidRPr="001F263D">
                              <w:rPr>
                                <w:rFonts w:asciiTheme="minorHAnsi" w:hAnsiTheme="minorHAnsi"/>
                                <w:color w:val="231F20"/>
                                <w:spacing w:val="4"/>
                                <w:sz w:val="22"/>
                                <w:szCs w:val="22"/>
                              </w:rPr>
                              <w:t>berge!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onvoorstelbaar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wat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kunnen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gebeuren.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gaat</w:t>
                            </w:r>
                            <w:r w:rsidRPr="001F263D">
                              <w:rPr>
                                <w:rFonts w:asciiTheme="minorHAnsi" w:hAnsiTheme="minorHAnsi"/>
                                <w:color w:val="231F20"/>
                                <w:spacing w:val="49"/>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moeten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weg,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evenals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marxisten.</w:t>
                            </w:r>
                          </w:p>
                          <w:p w:rsidR="001A7556" w:rsidRPr="001F263D" w:rsidRDefault="001A7556" w:rsidP="001A7556">
                            <w:pPr>
                              <w:spacing w:line="260" w:lineRule="auto"/>
                              <w:ind w:left="500" w:right="475"/>
                              <w:rPr>
                                <w:rFonts w:asciiTheme="minorHAnsi" w:eastAsia="Arial" w:hAnsiTheme="minorHAnsi" w:cs="Arial"/>
                                <w:sz w:val="22"/>
                                <w:szCs w:val="22"/>
                              </w:rPr>
                            </w:pPr>
                            <w:r w:rsidRPr="001F263D">
                              <w:rPr>
                                <w:rFonts w:asciiTheme="minorHAnsi" w:hAnsiTheme="minorHAnsi"/>
                                <w:color w:val="231F20"/>
                                <w:spacing w:val="4"/>
                                <w:sz w:val="22"/>
                                <w:szCs w:val="22"/>
                              </w:rPr>
                              <w:t>Göring</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zei</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gisteren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toespraak: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vindt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hard</w:t>
                            </w:r>
                            <w:r w:rsidRPr="001F263D">
                              <w:rPr>
                                <w:rFonts w:asciiTheme="minorHAnsi" w:hAnsiTheme="minorHAnsi"/>
                                <w:color w:val="231F20"/>
                                <w:spacing w:val="51"/>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optreden,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beestachtige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tuig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bij</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nemen."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redacteur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0"/>
                                <w:sz w:val="22"/>
                                <w:szCs w:val="22"/>
                              </w:rPr>
                              <w:t xml:space="preserve"> </w:t>
                            </w:r>
                            <w:r w:rsidRPr="001F263D">
                              <w:rPr>
                                <w:rFonts w:asciiTheme="minorHAnsi" w:hAnsiTheme="minorHAnsi"/>
                                <w:i/>
                                <w:color w:val="231F20"/>
                                <w:spacing w:val="5"/>
                                <w:sz w:val="22"/>
                                <w:szCs w:val="22"/>
                              </w:rPr>
                              <w:t>Vorwärts</w:t>
                            </w:r>
                            <w:r w:rsidRPr="001F263D">
                              <w:rPr>
                                <w:rFonts w:asciiTheme="minorHAnsi" w:hAnsiTheme="minorHAnsi"/>
                                <w: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gearresteerd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omdat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hij</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heeft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gezegd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4"/>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weleens</w:t>
                            </w:r>
                            <w:r w:rsidRPr="001F263D">
                              <w:rPr>
                                <w:rFonts w:asciiTheme="minorHAnsi" w:hAnsiTheme="minorHAnsi"/>
                                <w:color w:val="231F20"/>
                                <w:spacing w:val="75"/>
                                <w:sz w:val="22"/>
                                <w:szCs w:val="22"/>
                              </w:rPr>
                              <w:t xml:space="preserve"> </w:t>
                            </w:r>
                            <w:r w:rsidRPr="001F263D">
                              <w:rPr>
                                <w:rFonts w:asciiTheme="minorHAnsi" w:hAnsiTheme="minorHAnsi"/>
                                <w:color w:val="231F20"/>
                                <w:spacing w:val="3"/>
                                <w:sz w:val="22"/>
                                <w:szCs w:val="22"/>
                              </w:rPr>
                              <w:t>zélf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Rijksdag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konden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aangestoken.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word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sprakeloos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hoef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niet</w:t>
                            </w:r>
                            <w:r w:rsidRPr="001F263D">
                              <w:rPr>
                                <w:rFonts w:asciiTheme="minorHAnsi" w:hAnsiTheme="minorHAnsi"/>
                                <w:color w:val="231F20"/>
                                <w:spacing w:val="9"/>
                                <w:sz w:val="22"/>
                                <w:szCs w:val="22"/>
                              </w:rPr>
                              <w:t xml:space="preserve"> </w:t>
                            </w:r>
                            <w:r w:rsidRPr="001F263D">
                              <w:rPr>
                                <w:rFonts w:asciiTheme="minorHAnsi" w:hAnsiTheme="minorHAnsi"/>
                                <w:color w:val="231F20"/>
                                <w:spacing w:val="3"/>
                                <w:sz w:val="22"/>
                                <w:szCs w:val="22"/>
                              </w:rPr>
                              <w:t>meer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verbaasd</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zijn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67"/>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altijd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verkeerde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verspreid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werden.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kstvak 1" o:spid="_x0000_s1026" type="#_x0000_t202" style="width:481.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" filled="f" strokecolor="#b0b0b0" strokeweight="1pt">
                <v:textbox inset="0,0,0,0">
                  <w:txbxContent>
                    <w:p w:rsidR="001A7556" w:rsidRPr="001F263D" w:rsidRDefault="001A7556" w:rsidP="001A7556">
                      <w:pPr>
                        <w:spacing w:before="132" w:line="260" w:lineRule="auto"/>
                        <w:ind w:left="500" w:right="443"/>
                        <w:rPr>
                          <w:rFonts w:asciiTheme="minorHAnsi" w:eastAsia="Arial" w:hAnsiTheme="minorHAnsi" w:cs="Arial"/>
                          <w:sz w:val="22"/>
                          <w:szCs w:val="22"/>
                        </w:rPr>
                      </w:pP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afschuwelijk!</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Duitsland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aan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groot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gevaar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ontsnapt!</w:t>
                      </w:r>
                      <w:r w:rsidRPr="001F263D">
                        <w:rPr>
                          <w:rFonts w:asciiTheme="minorHAnsi" w:hAnsiTheme="minorHAnsi"/>
                          <w:color w:val="231F20"/>
                          <w:spacing w:val="45"/>
                          <w:sz w:val="22"/>
                          <w:szCs w:val="22"/>
                        </w:rPr>
                        <w:t xml:space="preserve"> </w:t>
                      </w:r>
                      <w:r w:rsidRPr="001F263D">
                        <w:rPr>
                          <w:rFonts w:asciiTheme="minorHAnsi" w:hAnsiTheme="minorHAnsi"/>
                          <w:color w:val="231F20"/>
                          <w:spacing w:val="4"/>
                          <w:sz w:val="22"/>
                          <w:szCs w:val="22"/>
                        </w:rPr>
                        <w:t>Godzijdank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energieke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regering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Eergisteravond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hoorden</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communistische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plan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voor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5"/>
                          <w:sz w:val="22"/>
                          <w:szCs w:val="22"/>
                        </w:rPr>
                        <w:t>burgeroorlog.</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mededeling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nog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schokeffect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een</w:t>
                      </w:r>
                      <w:r w:rsidRPr="001F263D">
                        <w:rPr>
                          <w:rFonts w:asciiTheme="minorHAnsi" w:hAnsiTheme="minorHAnsi"/>
                          <w:color w:val="231F20"/>
                          <w:spacing w:val="47"/>
                          <w:sz w:val="22"/>
                          <w:szCs w:val="22"/>
                        </w:rPr>
                        <w:t xml:space="preserve"> </w:t>
                      </w:r>
                      <w:r w:rsidRPr="001F263D">
                        <w:rPr>
                          <w:rFonts w:asciiTheme="minorHAnsi" w:hAnsiTheme="minorHAnsi"/>
                          <w:color w:val="231F20"/>
                          <w:spacing w:val="4"/>
                          <w:sz w:val="22"/>
                          <w:szCs w:val="22"/>
                        </w:rPr>
                        <w:t>geëmotioneerde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aanklacht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zou</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Onze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rezen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ons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6"/>
                          <w:sz w:val="22"/>
                          <w:szCs w:val="22"/>
                        </w:rPr>
                        <w:t>te</w:t>
                      </w:r>
                      <w:r w:rsidRPr="001F263D">
                        <w:rPr>
                          <w:rFonts w:asciiTheme="minorHAnsi" w:hAnsiTheme="minorHAnsi"/>
                          <w:color w:val="231F20"/>
                          <w:spacing w:val="46"/>
                          <w:w w:val="99"/>
                          <w:sz w:val="22"/>
                          <w:szCs w:val="22"/>
                        </w:rPr>
                        <w:t xml:space="preserve"> </w:t>
                      </w:r>
                      <w:r w:rsidRPr="001F263D">
                        <w:rPr>
                          <w:rFonts w:asciiTheme="minorHAnsi" w:hAnsiTheme="minorHAnsi"/>
                          <w:color w:val="231F20"/>
                          <w:spacing w:val="4"/>
                          <w:sz w:val="22"/>
                          <w:szCs w:val="22"/>
                        </w:rPr>
                        <w:t>berge!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onvoorstelbaar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wat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kunnen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gebeuren.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gaat</w:t>
                      </w:r>
                      <w:r w:rsidRPr="001F263D">
                        <w:rPr>
                          <w:rFonts w:asciiTheme="minorHAnsi" w:hAnsiTheme="minorHAnsi"/>
                          <w:color w:val="231F20"/>
                          <w:spacing w:val="49"/>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moeten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weg,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evenals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marxisten.</w:t>
                      </w:r>
                    </w:p>
                    <w:p w:rsidR="001A7556" w:rsidRPr="001F263D" w:rsidRDefault="001A7556" w:rsidP="001A7556">
                      <w:pPr>
                        <w:spacing w:line="260" w:lineRule="auto"/>
                        <w:ind w:left="500" w:right="475"/>
                        <w:rPr>
                          <w:rFonts w:asciiTheme="minorHAnsi" w:eastAsia="Arial" w:hAnsiTheme="minorHAnsi" w:cs="Arial"/>
                          <w:sz w:val="22"/>
                          <w:szCs w:val="22"/>
                        </w:rPr>
                      </w:pPr>
                      <w:proofErr w:type="spellStart"/>
                      <w:r w:rsidRPr="001F263D">
                        <w:rPr>
                          <w:rFonts w:asciiTheme="minorHAnsi" w:hAnsiTheme="minorHAnsi"/>
                          <w:color w:val="231F20"/>
                          <w:spacing w:val="4"/>
                          <w:sz w:val="22"/>
                          <w:szCs w:val="22"/>
                        </w:rPr>
                        <w:t>Göring</w:t>
                      </w:r>
                      <w:proofErr w:type="spellEnd"/>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zei</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gisteren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toespraak: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vindt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hard</w:t>
                      </w:r>
                      <w:r w:rsidRPr="001F263D">
                        <w:rPr>
                          <w:rFonts w:asciiTheme="minorHAnsi" w:hAnsiTheme="minorHAnsi"/>
                          <w:color w:val="231F20"/>
                          <w:spacing w:val="51"/>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optreden,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beestachtige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tuig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bij</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nemen."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redacteur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0"/>
                          <w:sz w:val="22"/>
                          <w:szCs w:val="22"/>
                        </w:rPr>
                        <w:t xml:space="preserve"> </w:t>
                      </w:r>
                      <w:proofErr w:type="spellStart"/>
                      <w:r w:rsidRPr="001F263D">
                        <w:rPr>
                          <w:rFonts w:asciiTheme="minorHAnsi" w:hAnsiTheme="minorHAnsi"/>
                          <w:i/>
                          <w:color w:val="231F20"/>
                          <w:spacing w:val="5"/>
                          <w:sz w:val="22"/>
                          <w:szCs w:val="22"/>
                        </w:rPr>
                        <w:t>Vorwärts</w:t>
                      </w:r>
                      <w:proofErr w:type="spellEnd"/>
                      <w:r w:rsidRPr="001F263D">
                        <w:rPr>
                          <w:rFonts w:asciiTheme="minorHAnsi" w:hAnsiTheme="minorHAnsi"/>
                          <w: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gearresteerd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omdat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hij</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heeft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gezegd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4"/>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weleens</w:t>
                      </w:r>
                      <w:r w:rsidRPr="001F263D">
                        <w:rPr>
                          <w:rFonts w:asciiTheme="minorHAnsi" w:hAnsiTheme="minorHAnsi"/>
                          <w:color w:val="231F20"/>
                          <w:spacing w:val="75"/>
                          <w:sz w:val="22"/>
                          <w:szCs w:val="22"/>
                        </w:rPr>
                        <w:t xml:space="preserve"> </w:t>
                      </w:r>
                      <w:r w:rsidRPr="001F263D">
                        <w:rPr>
                          <w:rFonts w:asciiTheme="minorHAnsi" w:hAnsiTheme="minorHAnsi"/>
                          <w:color w:val="231F20"/>
                          <w:spacing w:val="3"/>
                          <w:sz w:val="22"/>
                          <w:szCs w:val="22"/>
                        </w:rPr>
                        <w:t>zélf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Rijksdag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konden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aangestoken.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word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sprakeloos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hoef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niet</w:t>
                      </w:r>
                      <w:r w:rsidRPr="001F263D">
                        <w:rPr>
                          <w:rFonts w:asciiTheme="minorHAnsi" w:hAnsiTheme="minorHAnsi"/>
                          <w:color w:val="231F20"/>
                          <w:spacing w:val="9"/>
                          <w:sz w:val="22"/>
                          <w:szCs w:val="22"/>
                        </w:rPr>
                        <w:t xml:space="preserve"> </w:t>
                      </w:r>
                      <w:r w:rsidRPr="001F263D">
                        <w:rPr>
                          <w:rFonts w:asciiTheme="minorHAnsi" w:hAnsiTheme="minorHAnsi"/>
                          <w:color w:val="231F20"/>
                          <w:spacing w:val="3"/>
                          <w:sz w:val="22"/>
                          <w:szCs w:val="22"/>
                        </w:rPr>
                        <w:t>meer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verbaasd</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zijn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67"/>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altijd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verkeerde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verspreid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werden.</w:t>
                      </w:r>
                    </w:p>
                  </w:txbxContent>
                </v:textbox>
                <w10:anchorlock/>
              </v:shape>
            </w:pict>
          </mc:Fallback>
        </mc:AlternateContent>
      </w:r>
    </w:p>
    <w:p w:rsidR="001A7556" w:rsidRPr="00354458" w:rsidRDefault="001A7556" w:rsidP="00354458">
      <w:pPr>
        <w:spacing w:before="4" w:line="276" w:lineRule="auto"/>
        <w:rPr>
          <w:rFonts w:asciiTheme="minorHAnsi" w:eastAsia="Arial" w:hAnsiTheme="minorHAnsi" w:cs="Arial"/>
          <w:sz w:val="22"/>
          <w:szCs w:val="22"/>
        </w:rPr>
      </w:pPr>
    </w:p>
    <w:p w:rsidR="001A7556" w:rsidRPr="00354458" w:rsidRDefault="001A7556" w:rsidP="00354458">
      <w:pPr>
        <w:pStyle w:val="Plattetekst"/>
        <w:spacing w:before="69" w:line="276" w:lineRule="auto"/>
        <w:ind w:left="0"/>
        <w:rPr>
          <w:rFonts w:asciiTheme="minorHAnsi" w:hAnsiTheme="minorHAnsi"/>
          <w:sz w:val="22"/>
          <w:szCs w:val="22"/>
          <w:lang w:val="nl-NL"/>
        </w:rPr>
      </w:pPr>
      <w:r w:rsidRPr="00354458">
        <w:rPr>
          <w:rFonts w:asciiTheme="minorHAnsi" w:hAnsiTheme="minorHAnsi"/>
          <w:color w:val="231F20"/>
          <w:spacing w:val="4"/>
          <w:sz w:val="22"/>
          <w:szCs w:val="22"/>
          <w:lang w:val="nl-NL"/>
        </w:rPr>
        <w:t>Toelichting:</w:t>
      </w:r>
    </w:p>
    <w:p w:rsidR="001A7556" w:rsidRPr="00354458" w:rsidRDefault="001A7556" w:rsidP="00354458">
      <w:pPr>
        <w:pStyle w:val="Plattetekst"/>
        <w:spacing w:before="24" w:line="276" w:lineRule="auto"/>
        <w:ind w:left="0" w:right="132"/>
        <w:rPr>
          <w:rFonts w:asciiTheme="minorHAnsi" w:hAnsiTheme="minorHAnsi"/>
          <w:color w:val="231F20"/>
          <w:spacing w:val="5"/>
          <w:sz w:val="22"/>
          <w:szCs w:val="22"/>
          <w:lang w:val="nl-NL"/>
        </w:rPr>
      </w:pPr>
      <w:r w:rsidRPr="00354458">
        <w:rPr>
          <w:rFonts w:asciiTheme="minorHAnsi" w:hAnsiTheme="minorHAnsi"/>
          <w:color w:val="231F20"/>
          <w:spacing w:val="4"/>
          <w:sz w:val="22"/>
          <w:szCs w:val="22"/>
          <w:lang w:val="nl-NL"/>
        </w:rPr>
        <w:t>Hermann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Göring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naziminister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Binnenlandse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Zaken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Pruisen</w:t>
      </w:r>
      <w:r w:rsidRPr="00354458">
        <w:rPr>
          <w:rFonts w:asciiTheme="minorHAnsi" w:hAnsiTheme="minorHAnsi"/>
          <w:color w:val="231F20"/>
          <w:spacing w:val="59"/>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daardoor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hoofd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politie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Berlijn.</w:t>
      </w:r>
    </w:p>
    <w:p w:rsidR="001A7556" w:rsidRPr="00354458" w:rsidRDefault="001A7556" w:rsidP="00354458">
      <w:pPr>
        <w:pStyle w:val="Plattetekst"/>
        <w:spacing w:before="24" w:line="276" w:lineRule="auto"/>
        <w:ind w:left="0" w:right="132"/>
        <w:rPr>
          <w:rFonts w:asciiTheme="minorHAnsi" w:hAnsiTheme="minorHAnsi"/>
          <w:b/>
          <w:color w:val="231F20"/>
          <w:spacing w:val="3"/>
          <w:sz w:val="22"/>
          <w:szCs w:val="22"/>
          <w:lang w:val="nl-NL"/>
        </w:rPr>
      </w:pPr>
      <w:r w:rsidRPr="00354458">
        <w:rPr>
          <w:rFonts w:asciiTheme="minorHAnsi" w:hAnsiTheme="minorHAnsi"/>
          <w:i/>
          <w:color w:val="231F20"/>
          <w:spacing w:val="5"/>
          <w:sz w:val="22"/>
          <w:szCs w:val="22"/>
          <w:lang w:val="nl-NL"/>
        </w:rPr>
        <w:t>Vorwärts</w:t>
      </w:r>
      <w:r w:rsidRPr="00354458">
        <w:rPr>
          <w:rFonts w:asciiTheme="minorHAnsi" w:hAnsiTheme="minorHAnsi"/>
          <w:i/>
          <w:color w:val="231F20"/>
          <w:spacing w:val="12"/>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grootste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sociaaldemocratische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dagblad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Duitsland.</w:t>
      </w:r>
    </w:p>
    <w:p w:rsidR="00187711" w:rsidRPr="00354458" w:rsidRDefault="00187711" w:rsidP="00354458">
      <w:pPr>
        <w:spacing w:line="276" w:lineRule="auto"/>
        <w:rPr>
          <w:rFonts w:asciiTheme="minorHAnsi" w:hAnsiTheme="minorHAnsi"/>
          <w:i/>
          <w:color w:val="231F20"/>
          <w:spacing w:val="5"/>
          <w:sz w:val="22"/>
          <w:szCs w:val="22"/>
        </w:rPr>
      </w:pPr>
    </w:p>
    <w:p w:rsidR="004053E6" w:rsidRDefault="004053E6" w:rsidP="00354458">
      <w:pPr>
        <w:spacing w:line="276" w:lineRule="auto"/>
        <w:rPr>
          <w:rFonts w:asciiTheme="minorHAnsi" w:hAnsiTheme="minorHAnsi"/>
          <w:i/>
          <w:color w:val="231F20"/>
          <w:spacing w:val="3"/>
          <w:sz w:val="22"/>
          <w:szCs w:val="22"/>
        </w:rPr>
      </w:pPr>
      <w:r w:rsidRPr="00354458">
        <w:rPr>
          <w:rFonts w:asciiTheme="minorHAnsi" w:hAnsiTheme="minorHAnsi"/>
          <w:i/>
          <w:color w:val="231F20"/>
          <w:spacing w:val="5"/>
          <w:sz w:val="22"/>
          <w:szCs w:val="22"/>
        </w:rPr>
        <w:t>Gebruik</w:t>
      </w:r>
      <w:r w:rsidRPr="00354458">
        <w:rPr>
          <w:rFonts w:asciiTheme="minorHAnsi" w:hAnsiTheme="minorHAnsi"/>
          <w:i/>
          <w:color w:val="231F20"/>
          <w:spacing w:val="11"/>
          <w:sz w:val="22"/>
          <w:szCs w:val="22"/>
        </w:rPr>
        <w:t xml:space="preserve"> </w:t>
      </w:r>
      <w:r w:rsidR="00CF7BC7">
        <w:rPr>
          <w:rFonts w:asciiTheme="minorHAnsi" w:hAnsiTheme="minorHAnsi"/>
          <w:i/>
          <w:color w:val="231F20"/>
          <w:spacing w:val="11"/>
          <w:sz w:val="22"/>
          <w:szCs w:val="22"/>
        </w:rPr>
        <w:t xml:space="preserve">de </w:t>
      </w:r>
      <w:r w:rsidRPr="00354458">
        <w:rPr>
          <w:rFonts w:asciiTheme="minorHAnsi" w:hAnsiTheme="minorHAnsi"/>
          <w:i/>
          <w:color w:val="231F20"/>
          <w:spacing w:val="3"/>
          <w:sz w:val="22"/>
          <w:szCs w:val="22"/>
        </w:rPr>
        <w:t>bron</w:t>
      </w:r>
    </w:p>
    <w:p w:rsidR="00CF7BC7" w:rsidRPr="00354458" w:rsidRDefault="00CF7BC7" w:rsidP="00354458">
      <w:pPr>
        <w:spacing w:line="276" w:lineRule="auto"/>
        <w:rPr>
          <w:rFonts w:asciiTheme="minorHAnsi" w:eastAsia="Arial" w:hAnsiTheme="minorHAnsi" w:cs="Arial"/>
          <w:sz w:val="22"/>
          <w:szCs w:val="22"/>
        </w:rPr>
      </w:pPr>
    </w:p>
    <w:p w:rsidR="004053E6" w:rsidRPr="00354458" w:rsidRDefault="004053E6" w:rsidP="00354458">
      <w:pPr>
        <w:pStyle w:val="Plattetekst"/>
        <w:spacing w:before="23" w:line="276" w:lineRule="auto"/>
        <w:ind w:left="0" w:right="622"/>
        <w:rPr>
          <w:rFonts w:asciiTheme="minorHAnsi" w:hAnsiTheme="minorHAnsi"/>
          <w:sz w:val="22"/>
          <w:szCs w:val="22"/>
        </w:rPr>
      </w:pPr>
      <w:r w:rsidRPr="00354458">
        <w:rPr>
          <w:rFonts w:asciiTheme="minorHAnsi" w:hAnsiTheme="minorHAnsi"/>
          <w:color w:val="231F20"/>
          <w:spacing w:val="4"/>
          <w:sz w:val="22"/>
          <w:szCs w:val="22"/>
          <w:lang w:val="nl-NL"/>
        </w:rPr>
        <w:t>Stel,</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je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onderzoekt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Rijksdagbrand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4"/>
          <w:sz w:val="22"/>
          <w:szCs w:val="22"/>
          <w:lang w:val="nl-NL"/>
        </w:rPr>
        <w:t>Duitsland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je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vindt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deze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bron.</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2"/>
          <w:sz w:val="22"/>
          <w:szCs w:val="22"/>
        </w:rPr>
        <w:t>Je</w:t>
      </w:r>
      <w:r w:rsidRPr="00354458">
        <w:rPr>
          <w:rFonts w:asciiTheme="minorHAnsi" w:hAnsiTheme="minorHAnsi"/>
          <w:color w:val="231F20"/>
          <w:spacing w:val="12"/>
          <w:sz w:val="22"/>
          <w:szCs w:val="22"/>
        </w:rPr>
        <w:t xml:space="preserve"> </w:t>
      </w:r>
      <w:r w:rsidRPr="00354458">
        <w:rPr>
          <w:rFonts w:asciiTheme="minorHAnsi" w:hAnsiTheme="minorHAnsi"/>
          <w:color w:val="231F20"/>
          <w:spacing w:val="3"/>
          <w:sz w:val="22"/>
          <w:szCs w:val="22"/>
        </w:rPr>
        <w:t>hebt</w:t>
      </w:r>
      <w:r w:rsidRPr="00354458">
        <w:rPr>
          <w:rFonts w:asciiTheme="minorHAnsi" w:hAnsiTheme="minorHAnsi"/>
          <w:color w:val="231F20"/>
          <w:spacing w:val="12"/>
          <w:sz w:val="22"/>
          <w:szCs w:val="22"/>
        </w:rPr>
        <w:t xml:space="preserve"> </w:t>
      </w:r>
      <w:r w:rsidRPr="00354458">
        <w:rPr>
          <w:rFonts w:asciiTheme="minorHAnsi" w:hAnsiTheme="minorHAnsi"/>
          <w:color w:val="231F20"/>
          <w:spacing w:val="4"/>
          <w:sz w:val="22"/>
          <w:szCs w:val="22"/>
        </w:rPr>
        <w:t>twee</w:t>
      </w:r>
      <w:r w:rsidRPr="00354458">
        <w:rPr>
          <w:rFonts w:asciiTheme="minorHAnsi" w:hAnsiTheme="minorHAnsi"/>
          <w:color w:val="231F20"/>
          <w:spacing w:val="12"/>
          <w:sz w:val="22"/>
          <w:szCs w:val="22"/>
        </w:rPr>
        <w:t xml:space="preserve"> </w:t>
      </w:r>
      <w:r w:rsidRPr="00354458">
        <w:rPr>
          <w:rFonts w:asciiTheme="minorHAnsi" w:hAnsiTheme="minorHAnsi"/>
          <w:color w:val="231F20"/>
          <w:spacing w:val="5"/>
          <w:sz w:val="22"/>
          <w:szCs w:val="22"/>
        </w:rPr>
        <w:t>onderzoeksvragen:</w:t>
      </w:r>
    </w:p>
    <w:p w:rsidR="004053E6" w:rsidRPr="00354458" w:rsidRDefault="004053E6" w:rsidP="0012169B">
      <w:pPr>
        <w:pStyle w:val="Plattetekst"/>
        <w:numPr>
          <w:ilvl w:val="0"/>
          <w:numId w:val="1"/>
        </w:numPr>
        <w:tabs>
          <w:tab w:val="left" w:pos="1475"/>
        </w:tabs>
        <w:spacing w:line="276" w:lineRule="auto"/>
        <w:ind w:hanging="397"/>
        <w:rPr>
          <w:rFonts w:asciiTheme="minorHAnsi" w:hAnsiTheme="minorHAnsi"/>
          <w:sz w:val="22"/>
          <w:szCs w:val="22"/>
          <w:lang w:val="nl-NL"/>
        </w:rPr>
      </w:pPr>
      <w:r w:rsidRPr="00354458">
        <w:rPr>
          <w:rFonts w:asciiTheme="minorHAnsi" w:hAnsiTheme="minorHAnsi"/>
          <w:color w:val="231F20"/>
          <w:spacing w:val="3"/>
          <w:sz w:val="22"/>
          <w:szCs w:val="22"/>
          <w:lang w:val="nl-NL"/>
        </w:rPr>
        <w:t>Wie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hebben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(of</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wie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heeft)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Rijksdagbrand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gesticht?</w:t>
      </w:r>
    </w:p>
    <w:p w:rsidR="004053E6" w:rsidRPr="00BF4ECF" w:rsidRDefault="004053E6" w:rsidP="0012169B">
      <w:pPr>
        <w:pStyle w:val="Plattetekst"/>
        <w:numPr>
          <w:ilvl w:val="0"/>
          <w:numId w:val="1"/>
        </w:numPr>
        <w:tabs>
          <w:tab w:val="left" w:pos="1475"/>
        </w:tabs>
        <w:spacing w:before="6" w:line="276" w:lineRule="auto"/>
        <w:ind w:right="1011" w:hanging="397"/>
        <w:rPr>
          <w:rFonts w:asciiTheme="minorHAnsi" w:hAnsiTheme="minorHAnsi"/>
          <w:sz w:val="22"/>
          <w:szCs w:val="22"/>
          <w:lang w:val="nl-NL"/>
        </w:rPr>
      </w:pPr>
      <w:r w:rsidRPr="00354458">
        <w:rPr>
          <w:rFonts w:asciiTheme="minorHAnsi" w:hAnsiTheme="minorHAnsi"/>
          <w:color w:val="231F20"/>
          <w:spacing w:val="4"/>
          <w:sz w:val="22"/>
          <w:szCs w:val="22"/>
          <w:lang w:val="nl-NL"/>
        </w:rPr>
        <w:t>Wat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invloed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Rijksdagbrand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op</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politieke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klimaat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in</w:t>
      </w:r>
      <w:r w:rsidRPr="00354458">
        <w:rPr>
          <w:rFonts w:asciiTheme="minorHAnsi" w:hAnsiTheme="minorHAnsi"/>
          <w:color w:val="231F20"/>
          <w:spacing w:val="51"/>
          <w:sz w:val="22"/>
          <w:szCs w:val="22"/>
          <w:lang w:val="nl-NL"/>
        </w:rPr>
        <w:t xml:space="preserve"> </w:t>
      </w:r>
      <w:r w:rsidRPr="00354458">
        <w:rPr>
          <w:rFonts w:asciiTheme="minorHAnsi" w:hAnsiTheme="minorHAnsi"/>
          <w:color w:val="231F20"/>
          <w:spacing w:val="5"/>
          <w:sz w:val="22"/>
          <w:szCs w:val="22"/>
          <w:lang w:val="nl-NL"/>
        </w:rPr>
        <w:t>Duitsland?</w:t>
      </w:r>
    </w:p>
    <w:p w:rsidR="00BF4ECF" w:rsidRPr="00354458" w:rsidRDefault="00BF4ECF" w:rsidP="00BF4ECF">
      <w:pPr>
        <w:pStyle w:val="Plattetekst"/>
        <w:tabs>
          <w:tab w:val="left" w:pos="1475"/>
        </w:tabs>
        <w:spacing w:before="6" w:line="276" w:lineRule="auto"/>
        <w:ind w:left="0" w:right="1011"/>
        <w:rPr>
          <w:rFonts w:asciiTheme="minorHAnsi" w:hAnsiTheme="minorHAnsi"/>
          <w:sz w:val="22"/>
          <w:szCs w:val="22"/>
          <w:lang w:val="nl-NL"/>
        </w:rPr>
      </w:pPr>
    </w:p>
    <w:p w:rsidR="004053E6" w:rsidRPr="00354458" w:rsidRDefault="004053E6" w:rsidP="00CF7BC7">
      <w:pPr>
        <w:pStyle w:val="Plattetekst"/>
        <w:spacing w:before="4" w:line="276" w:lineRule="auto"/>
        <w:ind w:left="284" w:right="283" w:hanging="284"/>
        <w:rPr>
          <w:rFonts w:asciiTheme="minorHAnsi" w:hAnsiTheme="minorHAnsi"/>
          <w:color w:val="231F20"/>
          <w:spacing w:val="5"/>
          <w:sz w:val="22"/>
          <w:szCs w:val="22"/>
          <w:lang w:val="nl-NL"/>
        </w:rPr>
      </w:pPr>
      <w:r w:rsidRPr="00354458">
        <w:rPr>
          <w:rFonts w:asciiTheme="minorHAnsi" w:hAnsiTheme="minorHAnsi"/>
          <w:color w:val="231F20"/>
          <w:spacing w:val="2"/>
          <w:w w:val="95"/>
          <w:sz w:val="22"/>
          <w:szCs w:val="22"/>
          <w:lang w:val="nl-NL"/>
        </w:rPr>
        <w:t>4p</w:t>
      </w:r>
      <w:r w:rsidR="00CF7BC7">
        <w:rPr>
          <w:rFonts w:asciiTheme="minorHAnsi" w:hAnsiTheme="minorHAnsi"/>
          <w:color w:val="231F20"/>
          <w:spacing w:val="2"/>
          <w:w w:val="95"/>
          <w:sz w:val="22"/>
          <w:szCs w:val="22"/>
          <w:lang w:val="nl-NL"/>
        </w:rPr>
        <w:t xml:space="preserve"> </w:t>
      </w:r>
      <w:r w:rsidRPr="00354458">
        <w:rPr>
          <w:rFonts w:asciiTheme="minorHAnsi" w:hAnsiTheme="minorHAnsi"/>
          <w:color w:val="231F20"/>
          <w:spacing w:val="3"/>
          <w:sz w:val="22"/>
          <w:szCs w:val="22"/>
          <w:lang w:val="nl-NL"/>
        </w:rPr>
        <w:t>Leg</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uit,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telkens</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3"/>
          <w:sz w:val="22"/>
          <w:szCs w:val="22"/>
          <w:lang w:val="nl-NL"/>
        </w:rPr>
        <w:t>met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een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verwijzing</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naar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bron,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voor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welke</w:t>
      </w:r>
      <w:r w:rsidRPr="00354458">
        <w:rPr>
          <w:rFonts w:asciiTheme="minorHAnsi" w:hAnsiTheme="minorHAnsi"/>
          <w:color w:val="231F20"/>
          <w:spacing w:val="47"/>
          <w:sz w:val="22"/>
          <w:szCs w:val="22"/>
          <w:lang w:val="nl-NL"/>
        </w:rPr>
        <w:t xml:space="preserve"> </w:t>
      </w:r>
      <w:r w:rsidRPr="00354458">
        <w:rPr>
          <w:rFonts w:asciiTheme="minorHAnsi" w:hAnsiTheme="minorHAnsi"/>
          <w:color w:val="231F20"/>
          <w:spacing w:val="4"/>
          <w:sz w:val="22"/>
          <w:szCs w:val="22"/>
          <w:lang w:val="nl-NL"/>
        </w:rPr>
        <w:t>onderzoeksvraag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deze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bron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meest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betrouwbare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informatie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bevat.</w:t>
      </w:r>
    </w:p>
    <w:p w:rsidR="000851B9" w:rsidRPr="00354458" w:rsidRDefault="000851B9" w:rsidP="00354458">
      <w:pPr>
        <w:pStyle w:val="Plattetekst"/>
        <w:tabs>
          <w:tab w:val="left" w:pos="562"/>
          <w:tab w:val="left" w:pos="1077"/>
        </w:tabs>
        <w:spacing w:before="4" w:line="276" w:lineRule="auto"/>
        <w:ind w:left="964" w:right="1131" w:hanging="964"/>
        <w:rPr>
          <w:rFonts w:asciiTheme="minorHAnsi" w:hAnsiTheme="minorHAnsi"/>
          <w:sz w:val="22"/>
          <w:szCs w:val="22"/>
          <w:lang w:val="nl-NL"/>
        </w:rPr>
      </w:pPr>
    </w:p>
    <w:p w:rsidR="000851B9" w:rsidRPr="00354458" w:rsidRDefault="000851B9" w:rsidP="00354458">
      <w:pPr>
        <w:pStyle w:val="Plattetekst"/>
        <w:tabs>
          <w:tab w:val="left" w:pos="562"/>
          <w:tab w:val="left" w:pos="1077"/>
        </w:tabs>
        <w:spacing w:before="4" w:line="276" w:lineRule="auto"/>
        <w:ind w:left="964" w:right="1131" w:hanging="964"/>
        <w:rPr>
          <w:rFonts w:asciiTheme="minorHAnsi" w:hAnsiTheme="minorHAnsi"/>
          <w:sz w:val="22"/>
          <w:szCs w:val="22"/>
          <w:lang w:val="nl-NL"/>
        </w:rPr>
      </w:pPr>
      <w:r w:rsidRPr="00354458">
        <w:rPr>
          <w:rFonts w:asciiTheme="minorHAnsi" w:hAnsiTheme="minorHAnsi"/>
          <w:sz w:val="22"/>
          <w:szCs w:val="22"/>
          <w:lang w:val="nl-NL"/>
        </w:rPr>
        <w:t>maximumscore 4</w:t>
      </w:r>
    </w:p>
    <w:p w:rsidR="000851B9" w:rsidRPr="00354458" w:rsidRDefault="000851B9" w:rsidP="00354458">
      <w:pPr>
        <w:pStyle w:val="Plattetekst"/>
        <w:tabs>
          <w:tab w:val="left" w:pos="562"/>
          <w:tab w:val="left" w:pos="1077"/>
        </w:tabs>
        <w:spacing w:before="4" w:line="276" w:lineRule="auto"/>
        <w:ind w:left="964" w:right="1131" w:hanging="964"/>
        <w:rPr>
          <w:rFonts w:asciiTheme="minorHAnsi" w:hAnsiTheme="minorHAnsi"/>
          <w:sz w:val="22"/>
          <w:szCs w:val="22"/>
          <w:lang w:val="nl-NL"/>
        </w:rPr>
      </w:pPr>
      <w:r w:rsidRPr="00354458">
        <w:rPr>
          <w:rFonts w:asciiTheme="minorHAnsi" w:hAnsiTheme="minorHAnsi"/>
          <w:sz w:val="22"/>
          <w:szCs w:val="22"/>
          <w:lang w:val="nl-NL"/>
        </w:rPr>
        <w:t>Uit het antwoord moet blijken dat de informatie uit de bron:</w:t>
      </w:r>
    </w:p>
    <w:p w:rsidR="000851B9" w:rsidRPr="00354458" w:rsidRDefault="000851B9" w:rsidP="0012169B">
      <w:pPr>
        <w:pStyle w:val="Plattetekst"/>
        <w:numPr>
          <w:ilvl w:val="0"/>
          <w:numId w:val="11"/>
        </w:numPr>
        <w:spacing w:before="4" w:line="276" w:lineRule="auto"/>
        <w:ind w:right="1131"/>
        <w:rPr>
          <w:rFonts w:asciiTheme="minorHAnsi" w:hAnsiTheme="minorHAnsi"/>
          <w:sz w:val="22"/>
          <w:szCs w:val="22"/>
          <w:lang w:val="nl-NL"/>
        </w:rPr>
      </w:pPr>
      <w:r w:rsidRPr="00354458">
        <w:rPr>
          <w:rFonts w:asciiTheme="minorHAnsi" w:hAnsiTheme="minorHAnsi"/>
          <w:sz w:val="22"/>
          <w:szCs w:val="22"/>
          <w:lang w:val="nl-NL"/>
        </w:rPr>
        <w:t>niet betrouwbaar genoeg is om te bepalen wie de brand heeft gesticht, omdat uit de manier waarop Elisabeth schrijft over de communisten / over de arrestatie van de hoofdredacteur van Vorwärts / over de buitenlandse pers blijkt, dat zij de visie van de nazi's overneemt / dat zij informatie over de gebeurtenissen alleen uit tweede hand heeft / dat zij het belang van de nazi's bij de brand ontkent 2</w:t>
      </w:r>
    </w:p>
    <w:p w:rsidR="000851B9" w:rsidRPr="00354458" w:rsidRDefault="000851B9" w:rsidP="0012169B">
      <w:pPr>
        <w:pStyle w:val="Plattetekst"/>
        <w:numPr>
          <w:ilvl w:val="0"/>
          <w:numId w:val="11"/>
        </w:numPr>
        <w:spacing w:before="4" w:line="276" w:lineRule="auto"/>
        <w:ind w:right="1131"/>
        <w:rPr>
          <w:rFonts w:asciiTheme="minorHAnsi" w:hAnsiTheme="minorHAnsi"/>
          <w:sz w:val="22"/>
          <w:szCs w:val="22"/>
          <w:lang w:val="nl-NL"/>
        </w:rPr>
      </w:pPr>
      <w:r w:rsidRPr="00354458">
        <w:rPr>
          <w:rFonts w:asciiTheme="minorHAnsi" w:hAnsiTheme="minorHAnsi"/>
          <w:sz w:val="22"/>
          <w:szCs w:val="22"/>
          <w:lang w:val="nl-NL"/>
        </w:rPr>
        <w:lastRenderedPageBreak/>
        <w:t>wel betrouwbaar is voor de vraag over het politieke klimaat in Duitsland na de brand, door de beschrijving van het optreden tegen de communisten/socialisten / de weergave van de (succesvolle) nazipropaganda over de Rijksdagbrand waarmee duidelijk wordt hoe de nazi's de Rijksdagbrand gebruiken om de bevolking op te zetten tegen de communisten / op te zetten tegen de buitenlandse kritiek 2</w:t>
      </w:r>
    </w:p>
    <w:p w:rsidR="004053E6" w:rsidRPr="00354458" w:rsidRDefault="004053E6" w:rsidP="00354458">
      <w:pPr>
        <w:spacing w:before="51" w:line="276" w:lineRule="auto"/>
        <w:rPr>
          <w:rFonts w:asciiTheme="minorHAnsi" w:hAnsiTheme="minorHAnsi"/>
          <w:i/>
          <w:color w:val="231F20"/>
          <w:spacing w:val="5"/>
          <w:sz w:val="22"/>
          <w:szCs w:val="22"/>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5</w:t>
      </w:r>
      <w:r w:rsidRPr="00EA5B9A">
        <w:rPr>
          <w:rFonts w:asciiTheme="minorHAnsi" w:hAnsiTheme="minorHAnsi" w:cs="Arial"/>
          <w:b/>
          <w:sz w:val="22"/>
          <w:szCs w:val="22"/>
        </w:rPr>
        <w:t xml:space="preserve"> </w:t>
      </w:r>
    </w:p>
    <w:p w:rsidR="00187711" w:rsidRPr="00354458" w:rsidRDefault="00187711" w:rsidP="00354458">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Opdracht h 2016, 1,20</w:t>
      </w:r>
      <w:r w:rsidR="00840122">
        <w:rPr>
          <w:rFonts w:asciiTheme="minorHAnsi" w:hAnsiTheme="minorHAnsi"/>
          <w:b/>
          <w:color w:val="231F20"/>
          <w:spacing w:val="3"/>
          <w:sz w:val="22"/>
          <w:szCs w:val="22"/>
          <w:lang w:val="nl-NL"/>
        </w:rPr>
        <w:t xml:space="preserve"> (p-waarde=78)</w:t>
      </w:r>
    </w:p>
    <w:p w:rsidR="00187711" w:rsidRPr="00354458" w:rsidRDefault="00187711" w:rsidP="00354458">
      <w:pPr>
        <w:spacing w:before="51" w:line="276" w:lineRule="auto"/>
        <w:rPr>
          <w:rFonts w:asciiTheme="minorHAnsi" w:hAnsiTheme="minorHAnsi"/>
          <w:i/>
          <w:color w:val="231F20"/>
          <w:spacing w:val="5"/>
          <w:sz w:val="22"/>
          <w:szCs w:val="22"/>
        </w:rPr>
      </w:pPr>
    </w:p>
    <w:p w:rsidR="001A7556" w:rsidRPr="00354458" w:rsidRDefault="001A7556" w:rsidP="00354458">
      <w:pPr>
        <w:pStyle w:val="Plattetekst"/>
        <w:spacing w:line="276" w:lineRule="auto"/>
        <w:ind w:left="0" w:right="611"/>
        <w:rPr>
          <w:rFonts w:asciiTheme="minorHAnsi" w:hAnsiTheme="minorHAnsi"/>
          <w:sz w:val="22"/>
          <w:szCs w:val="22"/>
          <w:lang w:val="nl-NL"/>
        </w:rPr>
      </w:pPr>
      <w:r w:rsidRPr="00354458">
        <w:rPr>
          <w:rFonts w:asciiTheme="minorHAnsi" w:hAnsiTheme="minorHAnsi"/>
          <w:color w:val="231F20"/>
          <w:spacing w:val="2"/>
          <w:sz w:val="22"/>
          <w:szCs w:val="22"/>
          <w:lang w:val="nl-NL"/>
        </w:rPr>
        <w:t>Op</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z w:val="22"/>
          <w:szCs w:val="22"/>
          <w:lang w:val="nl-NL"/>
        </w:rPr>
        <w:t>2</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maart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schrijft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Elisabeth</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Gebensleben-von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Alten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vanuit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Duitse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stad</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4"/>
          <w:sz w:val="22"/>
          <w:szCs w:val="22"/>
          <w:lang w:val="nl-NL"/>
        </w:rPr>
        <w:t>Braunschweig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aan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haar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dochter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Nederland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over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Rijksdagbrand:</w:t>
      </w:r>
    </w:p>
    <w:p w:rsidR="001A7556" w:rsidRPr="00354458" w:rsidRDefault="001A7556" w:rsidP="00354458">
      <w:pPr>
        <w:spacing w:before="9" w:line="276" w:lineRule="auto"/>
        <w:rPr>
          <w:rFonts w:asciiTheme="minorHAnsi" w:eastAsia="Arial" w:hAnsiTheme="minorHAnsi" w:cs="Arial"/>
          <w:sz w:val="22"/>
          <w:szCs w:val="22"/>
        </w:rPr>
      </w:pPr>
    </w:p>
    <w:p w:rsidR="001A7556" w:rsidRPr="00354458" w:rsidRDefault="001A7556" w:rsidP="00354458">
      <w:pPr>
        <w:spacing w:line="276" w:lineRule="auto"/>
        <w:ind w:left="114"/>
        <w:rPr>
          <w:rFonts w:asciiTheme="minorHAnsi" w:eastAsia="Arial" w:hAnsiTheme="minorHAnsi" w:cs="Arial"/>
          <w:sz w:val="22"/>
          <w:szCs w:val="22"/>
        </w:rPr>
      </w:pPr>
      <w:r w:rsidRPr="00354458">
        <w:rPr>
          <w:rFonts w:asciiTheme="minorHAnsi" w:eastAsia="Arial" w:hAnsiTheme="minorHAnsi" w:cs="Arial"/>
          <w:noProof/>
          <w:sz w:val="22"/>
          <w:szCs w:val="22"/>
          <w:lang w:eastAsia="nl-NL"/>
        </w:rPr>
        <mc:AlternateContent>
          <mc:Choice Requires="wps">
            <w:drawing>
              <wp:inline distT="0" distB="0" distL="0" distR="0" wp14:anchorId="616193D7" wp14:editId="77718468">
                <wp:extent cx="6120765" cy="2571750"/>
                <wp:effectExtent l="0" t="0" r="13335" b="19050"/>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571750"/>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1A7556" w:rsidRPr="001F263D" w:rsidRDefault="001A7556" w:rsidP="001A7556">
                            <w:pPr>
                              <w:spacing w:before="132" w:line="260" w:lineRule="auto"/>
                              <w:ind w:left="500" w:right="443"/>
                              <w:rPr>
                                <w:rFonts w:asciiTheme="minorHAnsi" w:eastAsia="Arial" w:hAnsiTheme="minorHAnsi" w:cs="Arial"/>
                                <w:sz w:val="22"/>
                                <w:szCs w:val="22"/>
                              </w:rPr>
                            </w:pP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afschuwelijk!</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Duitsland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aan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groot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gevaar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ontsnapt!</w:t>
                            </w:r>
                            <w:r w:rsidRPr="001F263D">
                              <w:rPr>
                                <w:rFonts w:asciiTheme="minorHAnsi" w:hAnsiTheme="minorHAnsi"/>
                                <w:color w:val="231F20"/>
                                <w:spacing w:val="45"/>
                                <w:sz w:val="22"/>
                                <w:szCs w:val="22"/>
                              </w:rPr>
                              <w:t xml:space="preserve"> </w:t>
                            </w:r>
                            <w:r w:rsidRPr="001F263D">
                              <w:rPr>
                                <w:rFonts w:asciiTheme="minorHAnsi" w:hAnsiTheme="minorHAnsi"/>
                                <w:color w:val="231F20"/>
                                <w:spacing w:val="4"/>
                                <w:sz w:val="22"/>
                                <w:szCs w:val="22"/>
                              </w:rPr>
                              <w:t>Godzijdank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energieke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regering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Eergisteravond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hoorden</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communistische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plan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voor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5"/>
                                <w:sz w:val="22"/>
                                <w:szCs w:val="22"/>
                              </w:rPr>
                              <w:t>burgeroorlog.</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mededeling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nog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schokeffect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een</w:t>
                            </w:r>
                            <w:r w:rsidRPr="001F263D">
                              <w:rPr>
                                <w:rFonts w:asciiTheme="minorHAnsi" w:hAnsiTheme="minorHAnsi"/>
                                <w:color w:val="231F20"/>
                                <w:spacing w:val="47"/>
                                <w:sz w:val="22"/>
                                <w:szCs w:val="22"/>
                              </w:rPr>
                              <w:t xml:space="preserve"> </w:t>
                            </w:r>
                            <w:r w:rsidRPr="001F263D">
                              <w:rPr>
                                <w:rFonts w:asciiTheme="minorHAnsi" w:hAnsiTheme="minorHAnsi"/>
                                <w:color w:val="231F20"/>
                                <w:spacing w:val="4"/>
                                <w:sz w:val="22"/>
                                <w:szCs w:val="22"/>
                              </w:rPr>
                              <w:t>geëmotioneerde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aanklacht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zou</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Onze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rezen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ons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6"/>
                                <w:sz w:val="22"/>
                                <w:szCs w:val="22"/>
                              </w:rPr>
                              <w:t>te</w:t>
                            </w:r>
                            <w:r w:rsidRPr="001F263D">
                              <w:rPr>
                                <w:rFonts w:asciiTheme="minorHAnsi" w:hAnsiTheme="minorHAnsi"/>
                                <w:color w:val="231F20"/>
                                <w:spacing w:val="46"/>
                                <w:w w:val="99"/>
                                <w:sz w:val="22"/>
                                <w:szCs w:val="22"/>
                              </w:rPr>
                              <w:t xml:space="preserve"> </w:t>
                            </w:r>
                            <w:r w:rsidRPr="001F263D">
                              <w:rPr>
                                <w:rFonts w:asciiTheme="minorHAnsi" w:hAnsiTheme="minorHAnsi"/>
                                <w:color w:val="231F20"/>
                                <w:spacing w:val="4"/>
                                <w:sz w:val="22"/>
                                <w:szCs w:val="22"/>
                              </w:rPr>
                              <w:t>berge!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onvoorstelbaar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wat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kunnen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gebeuren.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gaat</w:t>
                            </w:r>
                            <w:r w:rsidRPr="001F263D">
                              <w:rPr>
                                <w:rFonts w:asciiTheme="minorHAnsi" w:hAnsiTheme="minorHAnsi"/>
                                <w:color w:val="231F20"/>
                                <w:spacing w:val="49"/>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moeten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weg,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evenals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marxisten.</w:t>
                            </w:r>
                          </w:p>
                          <w:p w:rsidR="001A7556" w:rsidRPr="001F263D" w:rsidRDefault="001A7556" w:rsidP="001A7556">
                            <w:pPr>
                              <w:spacing w:line="260" w:lineRule="auto"/>
                              <w:ind w:left="500" w:right="475"/>
                              <w:rPr>
                                <w:rFonts w:asciiTheme="minorHAnsi" w:eastAsia="Arial" w:hAnsiTheme="minorHAnsi" w:cs="Arial"/>
                                <w:sz w:val="22"/>
                                <w:szCs w:val="22"/>
                              </w:rPr>
                            </w:pPr>
                            <w:r w:rsidRPr="001F263D">
                              <w:rPr>
                                <w:rFonts w:asciiTheme="minorHAnsi" w:hAnsiTheme="minorHAnsi"/>
                                <w:color w:val="231F20"/>
                                <w:spacing w:val="4"/>
                                <w:sz w:val="22"/>
                                <w:szCs w:val="22"/>
                              </w:rPr>
                              <w:t>Göring</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zei</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gisteren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toespraak: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vindt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hard</w:t>
                            </w:r>
                            <w:r w:rsidRPr="001F263D">
                              <w:rPr>
                                <w:rFonts w:asciiTheme="minorHAnsi" w:hAnsiTheme="minorHAnsi"/>
                                <w:color w:val="231F20"/>
                                <w:spacing w:val="51"/>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optreden,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beestachtige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tuig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bij</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nemen."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redacteur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0"/>
                                <w:sz w:val="22"/>
                                <w:szCs w:val="22"/>
                              </w:rPr>
                              <w:t xml:space="preserve"> </w:t>
                            </w:r>
                            <w:r w:rsidRPr="001F263D">
                              <w:rPr>
                                <w:rFonts w:asciiTheme="minorHAnsi" w:hAnsiTheme="minorHAnsi"/>
                                <w:i/>
                                <w:color w:val="231F20"/>
                                <w:spacing w:val="5"/>
                                <w:sz w:val="22"/>
                                <w:szCs w:val="22"/>
                              </w:rPr>
                              <w:t>Vorwärts</w:t>
                            </w:r>
                            <w:r w:rsidRPr="001F263D">
                              <w:rPr>
                                <w:rFonts w:asciiTheme="minorHAnsi" w:hAnsiTheme="minorHAnsi"/>
                                <w: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gearresteerd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omdat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hij</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heeft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gezegd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4"/>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weleens</w:t>
                            </w:r>
                            <w:r w:rsidRPr="001F263D">
                              <w:rPr>
                                <w:rFonts w:asciiTheme="minorHAnsi" w:hAnsiTheme="minorHAnsi"/>
                                <w:color w:val="231F20"/>
                                <w:spacing w:val="75"/>
                                <w:sz w:val="22"/>
                                <w:szCs w:val="22"/>
                              </w:rPr>
                              <w:t xml:space="preserve"> </w:t>
                            </w:r>
                            <w:r w:rsidRPr="001F263D">
                              <w:rPr>
                                <w:rFonts w:asciiTheme="minorHAnsi" w:hAnsiTheme="minorHAnsi"/>
                                <w:color w:val="231F20"/>
                                <w:spacing w:val="3"/>
                                <w:sz w:val="22"/>
                                <w:szCs w:val="22"/>
                              </w:rPr>
                              <w:t>zélf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Rijksdag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konden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aangestoken.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word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sprakeloos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hoef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niet</w:t>
                            </w:r>
                            <w:r w:rsidRPr="001F263D">
                              <w:rPr>
                                <w:rFonts w:asciiTheme="minorHAnsi" w:hAnsiTheme="minorHAnsi"/>
                                <w:color w:val="231F20"/>
                                <w:spacing w:val="9"/>
                                <w:sz w:val="22"/>
                                <w:szCs w:val="22"/>
                              </w:rPr>
                              <w:t xml:space="preserve"> </w:t>
                            </w:r>
                            <w:r w:rsidRPr="001F263D">
                              <w:rPr>
                                <w:rFonts w:asciiTheme="minorHAnsi" w:hAnsiTheme="minorHAnsi"/>
                                <w:color w:val="231F20"/>
                                <w:spacing w:val="3"/>
                                <w:sz w:val="22"/>
                                <w:szCs w:val="22"/>
                              </w:rPr>
                              <w:t>meer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verbaasd</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zijn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67"/>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altijd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verkeerde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verspreid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werden.</w:t>
                            </w:r>
                          </w:p>
                        </w:txbxContent>
                      </wps:txbx>
                      <wps:bodyPr rot="0" vert="horz" wrap="square" lIns="0" tIns="0" rIns="0" bIns="0" anchor="t" anchorCtr="0" upright="1">
                        <a:noAutofit/>
                      </wps:bodyPr>
                    </wps:wsp>
                  </a:graphicData>
                </a:graphic>
              </wp:inline>
            </w:drawing>
          </mc:Choice>
          <mc:Fallback>
            <w:pict>
              <v:shape w14:anchorId="616193D7" id="Tekstvak 2" o:spid="_x0000_s1027" type="#_x0000_t202" style="width:481.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" filled="f" strokecolor="#b0b0b0" strokeweight="1pt">
                <v:textbox inset="0,0,0,0">
                  <w:txbxContent>
                    <w:p w:rsidR="001A7556" w:rsidRPr="001F263D" w:rsidRDefault="001A7556" w:rsidP="001A7556">
                      <w:pPr>
                        <w:spacing w:before="132" w:line="260" w:lineRule="auto"/>
                        <w:ind w:left="500" w:right="443"/>
                        <w:rPr>
                          <w:rFonts w:asciiTheme="minorHAnsi" w:eastAsia="Arial" w:hAnsiTheme="minorHAnsi" w:cs="Arial"/>
                          <w:sz w:val="22"/>
                          <w:szCs w:val="22"/>
                        </w:rPr>
                      </w:pP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afschuwelijk!</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Duitsland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aan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groot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gevaar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ontsnapt!</w:t>
                      </w:r>
                      <w:r w:rsidRPr="001F263D">
                        <w:rPr>
                          <w:rFonts w:asciiTheme="minorHAnsi" w:hAnsiTheme="minorHAnsi"/>
                          <w:color w:val="231F20"/>
                          <w:spacing w:val="45"/>
                          <w:sz w:val="22"/>
                          <w:szCs w:val="22"/>
                        </w:rPr>
                        <w:t xml:space="preserve"> </w:t>
                      </w:r>
                      <w:r w:rsidRPr="001F263D">
                        <w:rPr>
                          <w:rFonts w:asciiTheme="minorHAnsi" w:hAnsiTheme="minorHAnsi"/>
                          <w:color w:val="231F20"/>
                          <w:spacing w:val="4"/>
                          <w:sz w:val="22"/>
                          <w:szCs w:val="22"/>
                        </w:rPr>
                        <w:t>Godzijdank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energieke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regering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Eergisteravond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hoorden</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communistische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plan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voor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5"/>
                          <w:sz w:val="22"/>
                          <w:szCs w:val="22"/>
                        </w:rPr>
                        <w:t>burgeroorlog.</w:t>
                      </w:r>
                      <w:r w:rsidRPr="001F263D">
                        <w:rPr>
                          <w:rFonts w:asciiTheme="minorHAnsi" w:hAnsiTheme="minorHAnsi"/>
                          <w:color w:val="231F20"/>
                          <w:spacing w:val="61"/>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zakelijke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mededeling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nog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groter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schokeffect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een</w:t>
                      </w:r>
                      <w:r w:rsidRPr="001F263D">
                        <w:rPr>
                          <w:rFonts w:asciiTheme="minorHAnsi" w:hAnsiTheme="minorHAnsi"/>
                          <w:color w:val="231F20"/>
                          <w:spacing w:val="47"/>
                          <w:sz w:val="22"/>
                          <w:szCs w:val="22"/>
                        </w:rPr>
                        <w:t xml:space="preserve"> </w:t>
                      </w:r>
                      <w:r w:rsidRPr="001F263D">
                        <w:rPr>
                          <w:rFonts w:asciiTheme="minorHAnsi" w:hAnsiTheme="minorHAnsi"/>
                          <w:color w:val="231F20"/>
                          <w:spacing w:val="4"/>
                          <w:sz w:val="22"/>
                          <w:szCs w:val="22"/>
                        </w:rPr>
                        <w:t>geëmotioneerde</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aanklacht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zou</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Onze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rezen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ons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6"/>
                          <w:sz w:val="22"/>
                          <w:szCs w:val="22"/>
                        </w:rPr>
                        <w:t>te</w:t>
                      </w:r>
                      <w:r w:rsidRPr="001F263D">
                        <w:rPr>
                          <w:rFonts w:asciiTheme="minorHAnsi" w:hAnsiTheme="minorHAnsi"/>
                          <w:color w:val="231F20"/>
                          <w:spacing w:val="46"/>
                          <w:w w:val="99"/>
                          <w:sz w:val="22"/>
                          <w:szCs w:val="22"/>
                        </w:rPr>
                        <w:t xml:space="preserve"> </w:t>
                      </w:r>
                      <w:r w:rsidRPr="001F263D">
                        <w:rPr>
                          <w:rFonts w:asciiTheme="minorHAnsi" w:hAnsiTheme="minorHAnsi"/>
                          <w:color w:val="231F20"/>
                          <w:spacing w:val="4"/>
                          <w:sz w:val="22"/>
                          <w:szCs w:val="22"/>
                        </w:rPr>
                        <w:t>berge!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onvoorstelbaar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wat</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kunnen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gebeuren.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gaat</w:t>
                      </w:r>
                      <w:r w:rsidRPr="001F263D">
                        <w:rPr>
                          <w:rFonts w:asciiTheme="minorHAnsi" w:hAnsiTheme="minorHAnsi"/>
                          <w:color w:val="231F20"/>
                          <w:spacing w:val="49"/>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hard.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moeten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weg,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evenals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marxisten.</w:t>
                      </w:r>
                    </w:p>
                    <w:p w:rsidR="001A7556" w:rsidRPr="001F263D" w:rsidRDefault="001A7556" w:rsidP="001A7556">
                      <w:pPr>
                        <w:spacing w:line="260" w:lineRule="auto"/>
                        <w:ind w:left="500" w:right="475"/>
                        <w:rPr>
                          <w:rFonts w:asciiTheme="minorHAnsi" w:eastAsia="Arial" w:hAnsiTheme="minorHAnsi" w:cs="Arial"/>
                          <w:sz w:val="22"/>
                          <w:szCs w:val="22"/>
                        </w:rPr>
                      </w:pPr>
                      <w:proofErr w:type="spellStart"/>
                      <w:r w:rsidRPr="001F263D">
                        <w:rPr>
                          <w:rFonts w:asciiTheme="minorHAnsi" w:hAnsiTheme="minorHAnsi"/>
                          <w:color w:val="231F20"/>
                          <w:spacing w:val="4"/>
                          <w:sz w:val="22"/>
                          <w:szCs w:val="22"/>
                        </w:rPr>
                        <w:t>Göring</w:t>
                      </w:r>
                      <w:proofErr w:type="spellEnd"/>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zei</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gisteren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3"/>
                          <w:sz w:val="22"/>
                          <w:szCs w:val="22"/>
                        </w:rPr>
                        <w:t xml:space="preserve"> </w:t>
                      </w:r>
                      <w:r w:rsidRPr="001F263D">
                        <w:rPr>
                          <w:rFonts w:asciiTheme="minorHAnsi" w:hAnsiTheme="minorHAnsi"/>
                          <w:color w:val="231F20"/>
                          <w:spacing w:val="3"/>
                          <w:sz w:val="22"/>
                          <w:szCs w:val="22"/>
                        </w:rPr>
                        <w:t>een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toespraak:</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"Als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vindt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we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hard</w:t>
                      </w:r>
                      <w:r w:rsidRPr="001F263D">
                        <w:rPr>
                          <w:rFonts w:asciiTheme="minorHAnsi" w:hAnsiTheme="minorHAnsi"/>
                          <w:color w:val="231F20"/>
                          <w:spacing w:val="51"/>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communisten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optreden,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het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beestachtige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tuig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bij</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zich</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nemen."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redacteur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0"/>
                          <w:sz w:val="22"/>
                          <w:szCs w:val="22"/>
                        </w:rPr>
                        <w:t xml:space="preserve"> </w:t>
                      </w:r>
                      <w:proofErr w:type="spellStart"/>
                      <w:r w:rsidRPr="001F263D">
                        <w:rPr>
                          <w:rFonts w:asciiTheme="minorHAnsi" w:hAnsiTheme="minorHAnsi"/>
                          <w:i/>
                          <w:color w:val="231F20"/>
                          <w:spacing w:val="5"/>
                          <w:sz w:val="22"/>
                          <w:szCs w:val="22"/>
                        </w:rPr>
                        <w:t>Vorwärts</w:t>
                      </w:r>
                      <w:proofErr w:type="spellEnd"/>
                      <w:r w:rsidRPr="001F263D">
                        <w:rPr>
                          <w:rFonts w:asciiTheme="minorHAnsi" w:hAnsiTheme="minorHAnsi"/>
                          <w:i/>
                          <w:color w:val="231F20"/>
                          <w:spacing w:val="12"/>
                          <w:sz w:val="22"/>
                          <w:szCs w:val="22"/>
                        </w:rPr>
                        <w:t xml:space="preserve"> </w:t>
                      </w:r>
                      <w:r w:rsidRPr="001F263D">
                        <w:rPr>
                          <w:rFonts w:asciiTheme="minorHAnsi" w:hAnsiTheme="minorHAnsi"/>
                          <w:color w:val="231F20"/>
                          <w:spacing w:val="2"/>
                          <w:sz w:val="22"/>
                          <w:szCs w:val="22"/>
                        </w:rPr>
                        <w:t>is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gearresteerd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omdat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hij</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tegen</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heeft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gezegd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4"/>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weleens</w:t>
                      </w:r>
                      <w:r w:rsidRPr="001F263D">
                        <w:rPr>
                          <w:rFonts w:asciiTheme="minorHAnsi" w:hAnsiTheme="minorHAnsi"/>
                          <w:color w:val="231F20"/>
                          <w:spacing w:val="75"/>
                          <w:sz w:val="22"/>
                          <w:szCs w:val="22"/>
                        </w:rPr>
                        <w:t xml:space="preserve"> </w:t>
                      </w:r>
                      <w:r w:rsidRPr="001F263D">
                        <w:rPr>
                          <w:rFonts w:asciiTheme="minorHAnsi" w:hAnsiTheme="minorHAnsi"/>
                          <w:color w:val="231F20"/>
                          <w:spacing w:val="3"/>
                          <w:sz w:val="22"/>
                          <w:szCs w:val="22"/>
                        </w:rPr>
                        <w:t>zélf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Rijksdag</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konden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hebben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aangestoken.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word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gewoon</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sprakeloos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Maar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nu</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hoef</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je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niet</w:t>
                      </w:r>
                      <w:r w:rsidRPr="001F263D">
                        <w:rPr>
                          <w:rFonts w:asciiTheme="minorHAnsi" w:hAnsiTheme="minorHAnsi"/>
                          <w:color w:val="231F20"/>
                          <w:spacing w:val="9"/>
                          <w:sz w:val="22"/>
                          <w:szCs w:val="22"/>
                        </w:rPr>
                        <w:t xml:space="preserve"> </w:t>
                      </w:r>
                      <w:r w:rsidRPr="001F263D">
                        <w:rPr>
                          <w:rFonts w:asciiTheme="minorHAnsi" w:hAnsiTheme="minorHAnsi"/>
                          <w:color w:val="231F20"/>
                          <w:spacing w:val="3"/>
                          <w:sz w:val="22"/>
                          <w:szCs w:val="22"/>
                        </w:rPr>
                        <w:t>meer</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4"/>
                          <w:sz w:val="22"/>
                          <w:szCs w:val="22"/>
                        </w:rPr>
                        <w:t>verbaasd</w:t>
                      </w:r>
                      <w:r w:rsidRPr="001F263D">
                        <w:rPr>
                          <w:rFonts w:asciiTheme="minorHAnsi" w:hAnsiTheme="minorHAnsi"/>
                          <w:color w:val="231F20"/>
                          <w:spacing w:val="11"/>
                          <w:sz w:val="22"/>
                          <w:szCs w:val="22"/>
                        </w:rPr>
                        <w:t xml:space="preserve"> </w:t>
                      </w:r>
                      <w:r w:rsidRPr="001F263D">
                        <w:rPr>
                          <w:rFonts w:asciiTheme="minorHAnsi" w:hAnsiTheme="minorHAnsi"/>
                          <w:color w:val="231F20"/>
                          <w:spacing w:val="3"/>
                          <w:sz w:val="22"/>
                          <w:szCs w:val="22"/>
                        </w:rPr>
                        <w:t>te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zijn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dat</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2"/>
                          <w:sz w:val="22"/>
                          <w:szCs w:val="22"/>
                        </w:rPr>
                        <w:t>in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67"/>
                          <w:sz w:val="22"/>
                          <w:szCs w:val="22"/>
                        </w:rPr>
                        <w:t xml:space="preserve"> </w:t>
                      </w:r>
                      <w:r w:rsidRPr="001F263D">
                        <w:rPr>
                          <w:rFonts w:asciiTheme="minorHAnsi" w:hAnsiTheme="minorHAnsi"/>
                          <w:color w:val="231F20"/>
                          <w:spacing w:val="4"/>
                          <w:sz w:val="22"/>
                          <w:szCs w:val="22"/>
                        </w:rPr>
                        <w:t>buitenlandse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pers</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altijd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van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die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verkeerde</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berichten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3"/>
                          <w:sz w:val="22"/>
                          <w:szCs w:val="22"/>
                        </w:rPr>
                        <w:t>over</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de</w:t>
                      </w:r>
                      <w:r w:rsidRPr="001F263D">
                        <w:rPr>
                          <w:rFonts w:asciiTheme="minorHAnsi" w:hAnsiTheme="minorHAnsi"/>
                          <w:color w:val="231F20"/>
                          <w:spacing w:val="53"/>
                          <w:sz w:val="22"/>
                          <w:szCs w:val="22"/>
                        </w:rPr>
                        <w:t xml:space="preserve"> </w:t>
                      </w:r>
                      <w:r w:rsidRPr="001F263D">
                        <w:rPr>
                          <w:rFonts w:asciiTheme="minorHAnsi" w:hAnsiTheme="minorHAnsi"/>
                          <w:color w:val="231F20"/>
                          <w:spacing w:val="4"/>
                          <w:sz w:val="22"/>
                          <w:szCs w:val="22"/>
                        </w:rPr>
                        <w:t>nationaalsocialisten</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4"/>
                          <w:sz w:val="22"/>
                          <w:szCs w:val="22"/>
                        </w:rPr>
                        <w:t>verspreid</w:t>
                      </w:r>
                      <w:r w:rsidRPr="001F263D">
                        <w:rPr>
                          <w:rFonts w:asciiTheme="minorHAnsi" w:hAnsiTheme="minorHAnsi"/>
                          <w:color w:val="231F20"/>
                          <w:spacing w:val="12"/>
                          <w:sz w:val="22"/>
                          <w:szCs w:val="22"/>
                        </w:rPr>
                        <w:t xml:space="preserve"> </w:t>
                      </w:r>
                      <w:r w:rsidRPr="001F263D">
                        <w:rPr>
                          <w:rFonts w:asciiTheme="minorHAnsi" w:hAnsiTheme="minorHAnsi"/>
                          <w:color w:val="231F20"/>
                          <w:spacing w:val="5"/>
                          <w:sz w:val="22"/>
                          <w:szCs w:val="22"/>
                        </w:rPr>
                        <w:t>werden.</w:t>
                      </w:r>
                    </w:p>
                  </w:txbxContent>
                </v:textbox>
                <w10:anchorlock/>
              </v:shape>
            </w:pict>
          </mc:Fallback>
        </mc:AlternateContent>
      </w:r>
    </w:p>
    <w:p w:rsidR="001A7556" w:rsidRPr="00354458" w:rsidRDefault="001A7556" w:rsidP="00354458">
      <w:pPr>
        <w:spacing w:before="4" w:line="276" w:lineRule="auto"/>
        <w:rPr>
          <w:rFonts w:asciiTheme="minorHAnsi" w:eastAsia="Arial" w:hAnsiTheme="minorHAnsi" w:cs="Arial"/>
          <w:sz w:val="22"/>
          <w:szCs w:val="22"/>
        </w:rPr>
      </w:pPr>
    </w:p>
    <w:p w:rsidR="001A7556" w:rsidRPr="00354458" w:rsidRDefault="001A7556" w:rsidP="00354458">
      <w:pPr>
        <w:pStyle w:val="Plattetekst"/>
        <w:spacing w:before="69" w:line="276" w:lineRule="auto"/>
        <w:ind w:left="0"/>
        <w:rPr>
          <w:rFonts w:asciiTheme="minorHAnsi" w:hAnsiTheme="minorHAnsi"/>
          <w:sz w:val="22"/>
          <w:szCs w:val="22"/>
          <w:lang w:val="nl-NL"/>
        </w:rPr>
      </w:pPr>
      <w:r w:rsidRPr="00354458">
        <w:rPr>
          <w:rFonts w:asciiTheme="minorHAnsi" w:hAnsiTheme="minorHAnsi"/>
          <w:color w:val="231F20"/>
          <w:spacing w:val="4"/>
          <w:sz w:val="22"/>
          <w:szCs w:val="22"/>
          <w:lang w:val="nl-NL"/>
        </w:rPr>
        <w:t>Toelichting:</w:t>
      </w:r>
    </w:p>
    <w:p w:rsidR="001A7556" w:rsidRPr="00354458" w:rsidRDefault="001A7556" w:rsidP="00354458">
      <w:pPr>
        <w:pStyle w:val="Plattetekst"/>
        <w:spacing w:before="24" w:line="276" w:lineRule="auto"/>
        <w:ind w:left="0" w:right="132"/>
        <w:rPr>
          <w:rFonts w:asciiTheme="minorHAnsi" w:hAnsiTheme="minorHAnsi"/>
          <w:color w:val="231F20"/>
          <w:spacing w:val="5"/>
          <w:sz w:val="22"/>
          <w:szCs w:val="22"/>
          <w:lang w:val="nl-NL"/>
        </w:rPr>
      </w:pPr>
      <w:r w:rsidRPr="00354458">
        <w:rPr>
          <w:rFonts w:asciiTheme="minorHAnsi" w:hAnsiTheme="minorHAnsi"/>
          <w:color w:val="231F20"/>
          <w:spacing w:val="4"/>
          <w:sz w:val="22"/>
          <w:szCs w:val="22"/>
          <w:lang w:val="nl-NL"/>
        </w:rPr>
        <w:t>Hermann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Göring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naziminister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Binnenlandse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Zaken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Pruisen</w:t>
      </w:r>
      <w:r w:rsidRPr="00354458">
        <w:rPr>
          <w:rFonts w:asciiTheme="minorHAnsi" w:hAnsiTheme="minorHAnsi"/>
          <w:color w:val="231F20"/>
          <w:spacing w:val="59"/>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daardoor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hoofd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politie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Berlijn.</w:t>
      </w:r>
    </w:p>
    <w:p w:rsidR="001A7556" w:rsidRPr="00354458" w:rsidRDefault="001A7556" w:rsidP="00354458">
      <w:pPr>
        <w:pStyle w:val="Plattetekst"/>
        <w:spacing w:before="24" w:line="276" w:lineRule="auto"/>
        <w:ind w:left="0" w:right="132"/>
        <w:rPr>
          <w:rFonts w:asciiTheme="minorHAnsi" w:hAnsiTheme="minorHAnsi"/>
          <w:b/>
          <w:color w:val="231F20"/>
          <w:spacing w:val="3"/>
          <w:sz w:val="22"/>
          <w:szCs w:val="22"/>
          <w:lang w:val="nl-NL"/>
        </w:rPr>
      </w:pPr>
      <w:r w:rsidRPr="00354458">
        <w:rPr>
          <w:rFonts w:asciiTheme="minorHAnsi" w:hAnsiTheme="minorHAnsi"/>
          <w:i/>
          <w:color w:val="231F20"/>
          <w:spacing w:val="5"/>
          <w:sz w:val="22"/>
          <w:szCs w:val="22"/>
          <w:lang w:val="nl-NL"/>
        </w:rPr>
        <w:t>Vorwärts</w:t>
      </w:r>
      <w:r w:rsidRPr="00354458">
        <w:rPr>
          <w:rFonts w:asciiTheme="minorHAnsi" w:hAnsiTheme="minorHAnsi"/>
          <w:i/>
          <w:color w:val="231F20"/>
          <w:spacing w:val="12"/>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grootste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sociaaldemocratische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dagblad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Duitsland.</w:t>
      </w:r>
    </w:p>
    <w:p w:rsidR="001A7556" w:rsidRPr="00354458" w:rsidRDefault="001A7556" w:rsidP="00354458">
      <w:pPr>
        <w:spacing w:line="276" w:lineRule="auto"/>
        <w:rPr>
          <w:rFonts w:asciiTheme="minorHAnsi" w:hAnsiTheme="minorHAnsi"/>
          <w:i/>
          <w:color w:val="231F20"/>
          <w:spacing w:val="5"/>
          <w:sz w:val="22"/>
          <w:szCs w:val="22"/>
        </w:rPr>
      </w:pPr>
    </w:p>
    <w:p w:rsidR="004053E6" w:rsidRPr="00354458" w:rsidRDefault="004053E6" w:rsidP="00354458">
      <w:pPr>
        <w:spacing w:before="51" w:line="276" w:lineRule="auto"/>
        <w:rPr>
          <w:rFonts w:asciiTheme="minorHAnsi" w:eastAsia="Arial" w:hAnsiTheme="minorHAnsi" w:cs="Arial"/>
          <w:sz w:val="22"/>
          <w:szCs w:val="22"/>
        </w:rPr>
      </w:pPr>
      <w:r w:rsidRPr="00354458">
        <w:rPr>
          <w:rFonts w:asciiTheme="minorHAnsi" w:hAnsiTheme="minorHAnsi"/>
          <w:i/>
          <w:color w:val="231F20"/>
          <w:spacing w:val="5"/>
          <w:sz w:val="22"/>
          <w:szCs w:val="22"/>
        </w:rPr>
        <w:t>Gebruik</w:t>
      </w:r>
      <w:r w:rsidR="00CF7BC7">
        <w:rPr>
          <w:rFonts w:asciiTheme="minorHAnsi" w:hAnsiTheme="minorHAnsi"/>
          <w:i/>
          <w:color w:val="231F20"/>
          <w:spacing w:val="5"/>
          <w:sz w:val="22"/>
          <w:szCs w:val="22"/>
        </w:rPr>
        <w:t xml:space="preserve"> de </w:t>
      </w:r>
      <w:r w:rsidRPr="00354458">
        <w:rPr>
          <w:rFonts w:asciiTheme="minorHAnsi" w:hAnsiTheme="minorHAnsi"/>
          <w:i/>
          <w:color w:val="231F20"/>
          <w:spacing w:val="11"/>
          <w:sz w:val="22"/>
          <w:szCs w:val="22"/>
        </w:rPr>
        <w:t xml:space="preserve"> </w:t>
      </w:r>
      <w:r w:rsidRPr="00354458">
        <w:rPr>
          <w:rFonts w:asciiTheme="minorHAnsi" w:hAnsiTheme="minorHAnsi"/>
          <w:i/>
          <w:color w:val="231F20"/>
          <w:spacing w:val="3"/>
          <w:sz w:val="22"/>
          <w:szCs w:val="22"/>
        </w:rPr>
        <w:t>bron</w:t>
      </w:r>
      <w:r w:rsidRPr="00354458">
        <w:rPr>
          <w:rFonts w:asciiTheme="minorHAnsi" w:hAnsiTheme="minorHAnsi"/>
          <w:i/>
          <w:color w:val="231F20"/>
          <w:spacing w:val="5"/>
          <w:sz w:val="22"/>
          <w:szCs w:val="22"/>
        </w:rPr>
        <w:t>.</w:t>
      </w:r>
    </w:p>
    <w:p w:rsidR="004053E6" w:rsidRPr="00354458" w:rsidRDefault="004053E6" w:rsidP="00354458">
      <w:pPr>
        <w:pStyle w:val="Plattetekst"/>
        <w:spacing w:before="23" w:line="276" w:lineRule="auto"/>
        <w:ind w:left="0"/>
        <w:rPr>
          <w:rFonts w:asciiTheme="minorHAnsi" w:hAnsiTheme="minorHAnsi"/>
          <w:sz w:val="22"/>
          <w:szCs w:val="22"/>
          <w:lang w:val="nl-NL"/>
        </w:rPr>
      </w:pPr>
      <w:r w:rsidRPr="00354458">
        <w:rPr>
          <w:rFonts w:asciiTheme="minorHAnsi" w:hAnsiTheme="minorHAnsi"/>
          <w:color w:val="231F20"/>
          <w:spacing w:val="3"/>
          <w:sz w:val="22"/>
          <w:szCs w:val="22"/>
          <w:lang w:val="nl-NL"/>
        </w:rPr>
        <w:t>Een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interpretatie:</w:t>
      </w:r>
    </w:p>
    <w:p w:rsidR="004053E6" w:rsidRPr="00354458" w:rsidRDefault="004053E6" w:rsidP="00354458">
      <w:pPr>
        <w:pStyle w:val="Plattetekst"/>
        <w:spacing w:before="24" w:line="276" w:lineRule="auto"/>
        <w:ind w:left="0" w:right="588"/>
        <w:rPr>
          <w:rFonts w:asciiTheme="minorHAnsi" w:hAnsiTheme="minorHAnsi"/>
          <w:color w:val="231F20"/>
          <w:spacing w:val="5"/>
          <w:sz w:val="22"/>
          <w:szCs w:val="22"/>
          <w:lang w:val="nl-NL"/>
        </w:rPr>
      </w:pPr>
      <w:r w:rsidRPr="00354458">
        <w:rPr>
          <w:rFonts w:asciiTheme="minorHAnsi" w:hAnsiTheme="minorHAnsi"/>
          <w:color w:val="231F20"/>
          <w:spacing w:val="3"/>
          <w:sz w:val="22"/>
          <w:szCs w:val="22"/>
          <w:lang w:val="nl-NL"/>
        </w:rPr>
        <w:t>Deze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brief</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laat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zien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dat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Duitsland</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1933</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op</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weg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naar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een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totalitaire</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5"/>
          <w:sz w:val="22"/>
          <w:szCs w:val="22"/>
          <w:lang w:val="nl-NL"/>
        </w:rPr>
        <w:t>staat.</w:t>
      </w:r>
    </w:p>
    <w:p w:rsidR="002D39EE" w:rsidRPr="00354458" w:rsidRDefault="002D39EE" w:rsidP="00354458">
      <w:pPr>
        <w:pStyle w:val="Plattetekst"/>
        <w:spacing w:before="24" w:line="276" w:lineRule="auto"/>
        <w:ind w:left="0" w:right="588"/>
        <w:rPr>
          <w:rFonts w:asciiTheme="minorHAnsi" w:hAnsiTheme="minorHAnsi"/>
          <w:sz w:val="22"/>
          <w:szCs w:val="22"/>
          <w:lang w:val="nl-NL"/>
        </w:rPr>
      </w:pPr>
    </w:p>
    <w:p w:rsidR="004053E6" w:rsidRDefault="004053E6" w:rsidP="00354458">
      <w:pPr>
        <w:pStyle w:val="Plattetekst"/>
        <w:tabs>
          <w:tab w:val="left" w:pos="562"/>
          <w:tab w:val="left" w:pos="1077"/>
        </w:tabs>
        <w:spacing w:line="276" w:lineRule="auto"/>
        <w:ind w:left="0"/>
        <w:rPr>
          <w:rFonts w:asciiTheme="minorHAnsi" w:hAnsiTheme="minorHAnsi"/>
          <w:color w:val="231F20"/>
          <w:spacing w:val="5"/>
          <w:sz w:val="22"/>
          <w:szCs w:val="22"/>
          <w:lang w:val="nl-NL"/>
        </w:rPr>
      </w:pPr>
      <w:r w:rsidRPr="00354458">
        <w:rPr>
          <w:rFonts w:asciiTheme="minorHAnsi" w:hAnsiTheme="minorHAnsi"/>
          <w:color w:val="231F20"/>
          <w:spacing w:val="2"/>
          <w:w w:val="95"/>
          <w:sz w:val="22"/>
          <w:szCs w:val="22"/>
          <w:lang w:val="nl-NL"/>
        </w:rPr>
        <w:t>2p</w:t>
      </w:r>
      <w:r w:rsidR="00CF7BC7">
        <w:rPr>
          <w:rFonts w:asciiTheme="minorHAnsi" w:hAnsiTheme="minorHAnsi"/>
          <w:color w:val="231F20"/>
          <w:spacing w:val="2"/>
          <w:w w:val="95"/>
          <w:sz w:val="22"/>
          <w:szCs w:val="22"/>
          <w:lang w:val="nl-NL"/>
        </w:rPr>
        <w:t xml:space="preserve"> </w:t>
      </w:r>
      <w:r w:rsidRPr="00354458">
        <w:rPr>
          <w:rFonts w:asciiTheme="minorHAnsi" w:hAnsiTheme="minorHAnsi"/>
          <w:color w:val="231F20"/>
          <w:spacing w:val="4"/>
          <w:sz w:val="22"/>
          <w:szCs w:val="22"/>
          <w:lang w:val="nl-NL"/>
        </w:rPr>
        <w:t>Ondersteun</w:t>
      </w:r>
      <w:r w:rsidRPr="00354458">
        <w:rPr>
          <w:rFonts w:asciiTheme="minorHAnsi" w:hAnsiTheme="minorHAnsi"/>
          <w:color w:val="231F20"/>
          <w:spacing w:val="10"/>
          <w:sz w:val="22"/>
          <w:szCs w:val="22"/>
          <w:lang w:val="nl-NL"/>
        </w:rPr>
        <w:t xml:space="preserve"> </w:t>
      </w:r>
      <w:r w:rsidRPr="00354458">
        <w:rPr>
          <w:rFonts w:asciiTheme="minorHAnsi" w:hAnsiTheme="minorHAnsi"/>
          <w:color w:val="231F20"/>
          <w:spacing w:val="3"/>
          <w:sz w:val="22"/>
          <w:szCs w:val="22"/>
          <w:lang w:val="nl-NL"/>
        </w:rPr>
        <w:t>deze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interpretatie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met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een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voorbeeld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uit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brief.</w:t>
      </w:r>
    </w:p>
    <w:p w:rsidR="008E24AA" w:rsidRDefault="008E24AA" w:rsidP="00354458">
      <w:pPr>
        <w:pStyle w:val="Plattetekst"/>
        <w:tabs>
          <w:tab w:val="left" w:pos="562"/>
          <w:tab w:val="left" w:pos="1077"/>
        </w:tabs>
        <w:spacing w:line="276" w:lineRule="auto"/>
        <w:ind w:left="0"/>
        <w:rPr>
          <w:rFonts w:asciiTheme="minorHAnsi" w:hAnsiTheme="minorHAnsi"/>
          <w:color w:val="231F20"/>
          <w:spacing w:val="5"/>
          <w:sz w:val="22"/>
          <w:szCs w:val="22"/>
          <w:lang w:val="nl-NL"/>
        </w:rPr>
      </w:pPr>
    </w:p>
    <w:p w:rsidR="008E24AA" w:rsidRPr="00DB1B45" w:rsidRDefault="008E24AA" w:rsidP="008E24AA">
      <w:pPr>
        <w:widowControl w:val="0"/>
        <w:tabs>
          <w:tab w:val="left" w:pos="740"/>
        </w:tabs>
        <w:spacing w:line="276" w:lineRule="auto"/>
        <w:ind w:right="611"/>
        <w:rPr>
          <w:rFonts w:asciiTheme="minorHAnsi" w:eastAsia="Arial" w:hAnsiTheme="minorHAnsi" w:cs="Arial"/>
          <w:b/>
          <w:sz w:val="22"/>
          <w:szCs w:val="22"/>
        </w:rPr>
      </w:pPr>
      <w:r w:rsidRPr="00DB1B45">
        <w:rPr>
          <w:rFonts w:asciiTheme="minorHAnsi" w:eastAsia="Arial" w:hAnsiTheme="minorHAnsi" w:cs="Arial"/>
          <w:b/>
          <w:sz w:val="22"/>
          <w:szCs w:val="22"/>
        </w:rPr>
        <w:t>Antwoord</w:t>
      </w:r>
    </w:p>
    <w:p w:rsidR="008E24AA" w:rsidRPr="00354458" w:rsidRDefault="008E24AA" w:rsidP="008E24AA">
      <w:pPr>
        <w:widowControl w:val="0"/>
        <w:tabs>
          <w:tab w:val="left" w:pos="740"/>
        </w:tabs>
        <w:spacing w:line="276" w:lineRule="auto"/>
        <w:ind w:right="611"/>
        <w:rPr>
          <w:rFonts w:asciiTheme="minorHAnsi" w:eastAsia="Arial" w:hAnsiTheme="minorHAnsi" w:cs="Arial"/>
          <w:sz w:val="22"/>
          <w:szCs w:val="22"/>
        </w:rPr>
      </w:pPr>
      <w:r>
        <w:rPr>
          <w:rFonts w:asciiTheme="minorHAnsi" w:eastAsia="Arial" w:hAnsiTheme="minorHAnsi" w:cs="Arial"/>
          <w:sz w:val="22"/>
          <w:szCs w:val="22"/>
        </w:rPr>
        <w:t>M</w:t>
      </w:r>
      <w:r w:rsidRPr="00354458">
        <w:rPr>
          <w:rFonts w:asciiTheme="minorHAnsi" w:eastAsia="Arial" w:hAnsiTheme="minorHAnsi" w:cs="Arial"/>
          <w:sz w:val="22"/>
          <w:szCs w:val="22"/>
        </w:rPr>
        <w:t>aximumscore 2</w:t>
      </w:r>
    </w:p>
    <w:p w:rsidR="008E24AA" w:rsidRPr="00354458" w:rsidRDefault="008E24AA" w:rsidP="008E24AA">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Voorbeeld van een juist antwoord is:</w:t>
      </w:r>
    </w:p>
    <w:p w:rsidR="008E24AA" w:rsidRPr="00DB1B45" w:rsidRDefault="008E24AA" w:rsidP="0012169B">
      <w:pPr>
        <w:pStyle w:val="Lijstalinea"/>
        <w:numPr>
          <w:ilvl w:val="0"/>
          <w:numId w:val="2"/>
        </w:numPr>
        <w:spacing w:line="276" w:lineRule="auto"/>
        <w:rPr>
          <w:rFonts w:eastAsia="Arial" w:cs="Arial"/>
          <w:lang w:val="nl-NL"/>
        </w:rPr>
      </w:pPr>
      <w:r w:rsidRPr="00DB1B45">
        <w:rPr>
          <w:rFonts w:eastAsia="Arial" w:cs="Arial"/>
          <w:lang w:val="nl-NL"/>
        </w:rPr>
        <w:t>Uit de beschrijving in de brief van de arrestatie van de hoofdredacteur van Vorwärts 1</w:t>
      </w:r>
    </w:p>
    <w:p w:rsidR="008E24AA" w:rsidRPr="00DB1B45" w:rsidRDefault="008E24AA" w:rsidP="0012169B">
      <w:pPr>
        <w:pStyle w:val="Lijstalinea"/>
        <w:numPr>
          <w:ilvl w:val="0"/>
          <w:numId w:val="2"/>
        </w:numPr>
        <w:spacing w:line="276" w:lineRule="auto"/>
        <w:rPr>
          <w:rFonts w:eastAsia="Arial" w:cs="Arial"/>
          <w:lang w:val="nl-NL"/>
        </w:rPr>
      </w:pPr>
      <w:r w:rsidRPr="00DB1B45">
        <w:rPr>
          <w:rFonts w:eastAsia="Arial" w:cs="Arial"/>
          <w:lang w:val="nl-NL"/>
        </w:rPr>
        <w:t xml:space="preserve">blijkt dat er in 1933 geen ruimte meer is voor afwijkende meningen in Duitsland (wat </w:t>
      </w:r>
      <w:r w:rsidRPr="00DB1B45">
        <w:rPr>
          <w:rFonts w:eastAsia="Arial" w:cs="Arial"/>
          <w:lang w:val="nl-NL"/>
        </w:rPr>
        <w:lastRenderedPageBreak/>
        <w:t>kenmerkend is voor een totalitaire staat)</w:t>
      </w:r>
      <w:r w:rsidRPr="00DB1B45">
        <w:rPr>
          <w:rFonts w:eastAsia="Arial" w:cs="Arial"/>
          <w:lang w:val="nl-NL"/>
        </w:rPr>
        <w:tab/>
      </w:r>
    </w:p>
    <w:p w:rsidR="008E24AA" w:rsidRPr="00354458" w:rsidRDefault="008E24AA" w:rsidP="00354458">
      <w:pPr>
        <w:pStyle w:val="Plattetekst"/>
        <w:tabs>
          <w:tab w:val="left" w:pos="562"/>
          <w:tab w:val="left" w:pos="1077"/>
        </w:tabs>
        <w:spacing w:line="276" w:lineRule="auto"/>
        <w:ind w:left="0"/>
        <w:rPr>
          <w:rFonts w:asciiTheme="minorHAnsi" w:hAnsiTheme="minorHAnsi"/>
          <w:sz w:val="22"/>
          <w:szCs w:val="22"/>
          <w:lang w:val="nl-NL"/>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6</w:t>
      </w:r>
      <w:r w:rsidRPr="00EA5B9A">
        <w:rPr>
          <w:rFonts w:asciiTheme="minorHAnsi" w:hAnsiTheme="minorHAnsi" w:cs="Arial"/>
          <w:b/>
          <w:sz w:val="22"/>
          <w:szCs w:val="22"/>
        </w:rPr>
        <w:t xml:space="preserve"> </w:t>
      </w:r>
    </w:p>
    <w:p w:rsidR="008E24AA" w:rsidRPr="00354458" w:rsidRDefault="008E24AA" w:rsidP="008E24AA">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Opdracht h 2016, 1,21</w:t>
      </w:r>
      <w:r w:rsidR="00FE6DFE">
        <w:rPr>
          <w:rFonts w:asciiTheme="minorHAnsi" w:hAnsiTheme="minorHAnsi"/>
          <w:b/>
          <w:color w:val="231F20"/>
          <w:spacing w:val="3"/>
          <w:sz w:val="22"/>
          <w:szCs w:val="22"/>
          <w:lang w:val="nl-NL"/>
        </w:rPr>
        <w:t xml:space="preserve"> (p-waarde=67)</w:t>
      </w:r>
    </w:p>
    <w:p w:rsidR="008E24AA" w:rsidRDefault="008E24AA" w:rsidP="00354458">
      <w:pPr>
        <w:pStyle w:val="Plattetekst"/>
        <w:spacing w:line="276" w:lineRule="auto"/>
        <w:ind w:left="0" w:right="541"/>
        <w:rPr>
          <w:rFonts w:asciiTheme="minorHAnsi" w:hAnsiTheme="minorHAnsi"/>
          <w:color w:val="231F20"/>
          <w:spacing w:val="3"/>
          <w:sz w:val="22"/>
          <w:szCs w:val="22"/>
          <w:lang w:val="nl-NL"/>
        </w:rPr>
      </w:pPr>
    </w:p>
    <w:p w:rsidR="002D39EE" w:rsidRDefault="004053E6" w:rsidP="00354458">
      <w:pPr>
        <w:pStyle w:val="Plattetekst"/>
        <w:spacing w:line="276" w:lineRule="auto"/>
        <w:ind w:left="0" w:right="541"/>
        <w:rPr>
          <w:rFonts w:asciiTheme="minorHAnsi" w:hAnsiTheme="minorHAnsi"/>
          <w:color w:val="231F20"/>
          <w:spacing w:val="42"/>
          <w:sz w:val="22"/>
          <w:szCs w:val="22"/>
          <w:lang w:val="nl-NL"/>
        </w:rPr>
      </w:pPr>
      <w:r w:rsidRPr="00354458">
        <w:rPr>
          <w:rFonts w:asciiTheme="minorHAnsi" w:hAnsiTheme="minorHAnsi"/>
          <w:color w:val="231F20"/>
          <w:spacing w:val="3"/>
          <w:sz w:val="22"/>
          <w:szCs w:val="22"/>
          <w:lang w:val="nl-NL"/>
        </w:rPr>
        <w:t>In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linkerkolom</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hieronder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staan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vier</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gebeurtenissen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(A</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tot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met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en</w:t>
      </w:r>
      <w:r w:rsidRPr="00354458">
        <w:rPr>
          <w:rFonts w:asciiTheme="minorHAnsi" w:hAnsiTheme="minorHAnsi"/>
          <w:color w:val="231F20"/>
          <w:spacing w:val="65"/>
          <w:sz w:val="22"/>
          <w:szCs w:val="22"/>
          <w:lang w:val="nl-NL"/>
        </w:rPr>
        <w:t xml:space="preserve"> </w:t>
      </w:r>
      <w:r w:rsidRPr="00354458">
        <w:rPr>
          <w:rFonts w:asciiTheme="minorHAnsi" w:hAnsiTheme="minorHAnsi"/>
          <w:color w:val="231F20"/>
          <w:spacing w:val="3"/>
          <w:sz w:val="22"/>
          <w:szCs w:val="22"/>
          <w:lang w:val="nl-NL"/>
        </w:rPr>
        <w:t>in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de</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rechterkolom</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vijf</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gevolgen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(1</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2"/>
          <w:sz w:val="22"/>
          <w:szCs w:val="22"/>
          <w:lang w:val="nl-NL"/>
        </w:rPr>
        <w:t>tot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en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met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5)</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in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5"/>
          <w:sz w:val="22"/>
          <w:szCs w:val="22"/>
          <w:lang w:val="nl-NL"/>
        </w:rPr>
        <w:t>willekeurige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6"/>
          <w:sz w:val="22"/>
          <w:szCs w:val="22"/>
          <w:lang w:val="nl-NL"/>
        </w:rPr>
        <w:t>volgorde:</w:t>
      </w:r>
      <w:r w:rsidRPr="00354458">
        <w:rPr>
          <w:rFonts w:asciiTheme="minorHAnsi" w:hAnsiTheme="minorHAnsi"/>
          <w:color w:val="231F20"/>
          <w:spacing w:val="42"/>
          <w:sz w:val="22"/>
          <w:szCs w:val="22"/>
          <w:lang w:val="nl-NL"/>
        </w:rPr>
        <w:t xml:space="preserve"> </w:t>
      </w:r>
    </w:p>
    <w:p w:rsidR="00DB1B45" w:rsidRDefault="00DB1B45" w:rsidP="00354458">
      <w:pPr>
        <w:pStyle w:val="Plattetekst"/>
        <w:spacing w:line="276" w:lineRule="auto"/>
        <w:ind w:left="0" w:right="541"/>
        <w:rPr>
          <w:rFonts w:asciiTheme="minorHAnsi" w:hAnsiTheme="minorHAnsi"/>
          <w:color w:val="231F20"/>
          <w:spacing w:val="42"/>
          <w:sz w:val="22"/>
          <w:szCs w:val="22"/>
          <w:lang w:val="nl-NL"/>
        </w:rPr>
      </w:pPr>
    </w:p>
    <w:tbl>
      <w:tblPr>
        <w:tblW w:w="8280" w:type="dxa"/>
        <w:tblInd w:w="-10" w:type="dxa"/>
        <w:tblCellMar>
          <w:left w:w="70" w:type="dxa"/>
          <w:right w:w="70" w:type="dxa"/>
        </w:tblCellMar>
        <w:tblLook w:val="04A0" w:firstRow="1" w:lastRow="0" w:firstColumn="1" w:lastColumn="0" w:noHBand="0" w:noVBand="1"/>
      </w:tblPr>
      <w:tblGrid>
        <w:gridCol w:w="3880"/>
        <w:gridCol w:w="4400"/>
      </w:tblGrid>
      <w:tr w:rsidR="00DB1B45" w:rsidRPr="00DB1B45" w:rsidTr="00DB1B45">
        <w:trPr>
          <w:trHeight w:val="315"/>
        </w:trPr>
        <w:tc>
          <w:tcPr>
            <w:tcW w:w="3880" w:type="dxa"/>
            <w:tcBorders>
              <w:top w:val="single" w:sz="8" w:space="0" w:color="auto"/>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b/>
                <w:bCs/>
                <w:color w:val="231F20"/>
                <w:sz w:val="22"/>
                <w:szCs w:val="22"/>
                <w:lang w:eastAsia="nl-NL"/>
              </w:rPr>
            </w:pPr>
            <w:r w:rsidRPr="00DB1B45">
              <w:rPr>
                <w:rFonts w:ascii="Calibri" w:eastAsia="Times New Roman" w:hAnsi="Calibri" w:cs="Arial"/>
                <w:b/>
                <w:bCs/>
                <w:color w:val="231F20"/>
                <w:sz w:val="22"/>
                <w:szCs w:val="22"/>
                <w:lang w:eastAsia="nl-NL"/>
              </w:rPr>
              <w:t>gebeurtenissen</w:t>
            </w:r>
          </w:p>
        </w:tc>
        <w:tc>
          <w:tcPr>
            <w:tcW w:w="4400" w:type="dxa"/>
            <w:tcBorders>
              <w:top w:val="single" w:sz="8" w:space="0" w:color="auto"/>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b/>
                <w:bCs/>
                <w:color w:val="231F20"/>
                <w:sz w:val="22"/>
                <w:szCs w:val="22"/>
                <w:lang w:eastAsia="nl-NL"/>
              </w:rPr>
            </w:pPr>
            <w:r w:rsidRPr="00DB1B45">
              <w:rPr>
                <w:rFonts w:ascii="Calibri" w:eastAsia="Times New Roman" w:hAnsi="Calibri" w:cs="Arial"/>
                <w:b/>
                <w:bCs/>
                <w:color w:val="231F20"/>
                <w:sz w:val="22"/>
                <w:szCs w:val="22"/>
                <w:lang w:eastAsia="nl-NL"/>
              </w:rPr>
              <w:t>gevolgen</w:t>
            </w:r>
          </w:p>
        </w:tc>
      </w:tr>
      <w:tr w:rsidR="00DB1B45" w:rsidRPr="00DB1B45" w:rsidTr="00DB1B45">
        <w:trPr>
          <w:trHeight w:val="615"/>
        </w:trPr>
        <w:tc>
          <w:tcPr>
            <w:tcW w:w="3880" w:type="dxa"/>
            <w:tcBorders>
              <w:top w:val="nil"/>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A. De Vlootwet werd aangenomen in de Rijksdag</w:t>
            </w:r>
          </w:p>
        </w:tc>
        <w:tc>
          <w:tcPr>
            <w:tcW w:w="4400" w:type="dxa"/>
            <w:tcBorders>
              <w:top w:val="nil"/>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1. Duitse soldaten bezetten Sudentenland.</w:t>
            </w:r>
          </w:p>
        </w:tc>
      </w:tr>
      <w:tr w:rsidR="00DB1B45" w:rsidRPr="00DB1B45" w:rsidTr="00DB1B45">
        <w:trPr>
          <w:trHeight w:val="660"/>
        </w:trPr>
        <w:tc>
          <w:tcPr>
            <w:tcW w:w="3880" w:type="dxa"/>
            <w:tcBorders>
              <w:top w:val="nil"/>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B. De Rijkscultuurkamer werd ingesteld.</w:t>
            </w:r>
          </w:p>
        </w:tc>
        <w:tc>
          <w:tcPr>
            <w:tcW w:w="4400" w:type="dxa"/>
            <w:tcBorders>
              <w:top w:val="nil"/>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2. De Neurenberger rassenwetten werden aangenomen.</w:t>
            </w:r>
          </w:p>
        </w:tc>
      </w:tr>
      <w:tr w:rsidR="00DB1B45" w:rsidRPr="00DB1B45" w:rsidTr="00DB1B45">
        <w:trPr>
          <w:trHeight w:val="675"/>
        </w:trPr>
        <w:tc>
          <w:tcPr>
            <w:tcW w:w="3880" w:type="dxa"/>
            <w:tcBorders>
              <w:top w:val="nil"/>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C. De Conferentie van München werd afgesloten.</w:t>
            </w:r>
          </w:p>
        </w:tc>
        <w:tc>
          <w:tcPr>
            <w:tcW w:w="4400" w:type="dxa"/>
            <w:tcBorders>
              <w:top w:val="nil"/>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3. De spanning tussen Duitsland en Groot-Brittannië nam toe.</w:t>
            </w:r>
          </w:p>
        </w:tc>
      </w:tr>
      <w:tr w:rsidR="00DB1B45" w:rsidRPr="00DB1B45" w:rsidTr="00DB1B45">
        <w:trPr>
          <w:trHeight w:val="645"/>
        </w:trPr>
        <w:tc>
          <w:tcPr>
            <w:tcW w:w="3880" w:type="dxa"/>
            <w:tcBorders>
              <w:top w:val="nil"/>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D. De Wannseeconferentie werd beëindigd.</w:t>
            </w:r>
          </w:p>
        </w:tc>
        <w:tc>
          <w:tcPr>
            <w:tcW w:w="4400" w:type="dxa"/>
            <w:tcBorders>
              <w:top w:val="nil"/>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4. In Treblinka (Polen) werd een vernietigingskamp gebouwd.</w:t>
            </w:r>
          </w:p>
        </w:tc>
      </w:tr>
      <w:tr w:rsidR="00DB1B45" w:rsidRPr="00DB1B45" w:rsidTr="00DB1B45">
        <w:trPr>
          <w:trHeight w:val="615"/>
        </w:trPr>
        <w:tc>
          <w:tcPr>
            <w:tcW w:w="3880" w:type="dxa"/>
            <w:tcBorders>
              <w:top w:val="nil"/>
              <w:left w:val="single" w:sz="8" w:space="0" w:color="auto"/>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 </w:t>
            </w:r>
          </w:p>
        </w:tc>
        <w:tc>
          <w:tcPr>
            <w:tcW w:w="4400" w:type="dxa"/>
            <w:tcBorders>
              <w:top w:val="nil"/>
              <w:left w:val="nil"/>
              <w:bottom w:val="single" w:sz="8" w:space="0" w:color="auto"/>
              <w:right w:val="single" w:sz="8" w:space="0" w:color="auto"/>
            </w:tcBorders>
            <w:shd w:val="clear" w:color="auto" w:fill="auto"/>
            <w:hideMark/>
          </w:tcPr>
          <w:p w:rsidR="00DB1B45" w:rsidRPr="00DB1B45" w:rsidRDefault="00DB1B45" w:rsidP="00DB1B45">
            <w:pPr>
              <w:spacing w:line="240" w:lineRule="auto"/>
              <w:rPr>
                <w:rFonts w:ascii="Calibri" w:eastAsia="Times New Roman" w:hAnsi="Calibri" w:cs="Arial"/>
                <w:color w:val="231F20"/>
                <w:sz w:val="22"/>
                <w:szCs w:val="22"/>
                <w:lang w:eastAsia="nl-NL"/>
              </w:rPr>
            </w:pPr>
            <w:r w:rsidRPr="00DB1B45">
              <w:rPr>
                <w:rFonts w:ascii="Calibri" w:eastAsia="Times New Roman" w:hAnsi="Calibri" w:cs="Arial"/>
                <w:color w:val="231F20"/>
                <w:sz w:val="22"/>
                <w:szCs w:val="22"/>
                <w:lang w:eastAsia="nl-NL"/>
              </w:rPr>
              <w:t>5. Duitse schrijvers richtten in Parijs het Pariser Tageblatt op</w:t>
            </w:r>
          </w:p>
        </w:tc>
      </w:tr>
    </w:tbl>
    <w:p w:rsidR="00DB1B45" w:rsidRDefault="00DB1B45" w:rsidP="00DB1B45">
      <w:pPr>
        <w:widowControl w:val="0"/>
        <w:tabs>
          <w:tab w:val="left" w:pos="740"/>
        </w:tabs>
        <w:spacing w:line="276" w:lineRule="auto"/>
        <w:ind w:left="340" w:right="611"/>
        <w:rPr>
          <w:rFonts w:asciiTheme="minorHAnsi" w:eastAsia="Arial" w:hAnsiTheme="minorHAnsi" w:cs="Arial"/>
          <w:sz w:val="22"/>
          <w:szCs w:val="22"/>
        </w:rPr>
      </w:pPr>
    </w:p>
    <w:p w:rsidR="000851B9" w:rsidRPr="00354458" w:rsidRDefault="004053E6" w:rsidP="008E24AA">
      <w:pPr>
        <w:pStyle w:val="Plattetekst"/>
        <w:spacing w:line="276" w:lineRule="auto"/>
        <w:ind w:left="284" w:right="588" w:hanging="284"/>
        <w:rPr>
          <w:rFonts w:asciiTheme="minorHAnsi" w:hAnsiTheme="minorHAnsi"/>
          <w:color w:val="231F20"/>
          <w:spacing w:val="4"/>
          <w:sz w:val="22"/>
          <w:szCs w:val="22"/>
          <w:lang w:val="nl-NL"/>
        </w:rPr>
      </w:pPr>
      <w:r w:rsidRPr="00354458">
        <w:rPr>
          <w:rFonts w:asciiTheme="minorHAnsi" w:hAnsiTheme="minorHAnsi"/>
          <w:color w:val="231F20"/>
          <w:spacing w:val="2"/>
          <w:w w:val="95"/>
          <w:sz w:val="22"/>
          <w:szCs w:val="22"/>
          <w:lang w:val="nl-NL"/>
        </w:rPr>
        <w:t>3p</w:t>
      </w:r>
      <w:r w:rsidR="008E24AA">
        <w:rPr>
          <w:rFonts w:asciiTheme="minorHAnsi" w:hAnsiTheme="minorHAnsi"/>
          <w:color w:val="231F20"/>
          <w:spacing w:val="2"/>
          <w:w w:val="95"/>
          <w:sz w:val="22"/>
          <w:szCs w:val="22"/>
          <w:lang w:val="nl-NL"/>
        </w:rPr>
        <w:t xml:space="preserve"> </w:t>
      </w:r>
      <w:r w:rsidRPr="00354458">
        <w:rPr>
          <w:rFonts w:asciiTheme="minorHAnsi" w:hAnsiTheme="minorHAnsi"/>
          <w:color w:val="231F20"/>
          <w:spacing w:val="4"/>
          <w:sz w:val="22"/>
          <w:szCs w:val="22"/>
          <w:lang w:val="nl-NL"/>
        </w:rPr>
        <w:t>Noteer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juiste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combinaties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van</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gebeurtenis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en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gevolg,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door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achter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elke</w:t>
      </w:r>
      <w:r w:rsidRPr="00354458">
        <w:rPr>
          <w:rFonts w:asciiTheme="minorHAnsi" w:hAnsiTheme="minorHAnsi"/>
          <w:color w:val="231F20"/>
          <w:spacing w:val="55"/>
          <w:sz w:val="22"/>
          <w:szCs w:val="22"/>
          <w:lang w:val="nl-NL"/>
        </w:rPr>
        <w:t xml:space="preserve"> </w:t>
      </w:r>
      <w:r w:rsidRPr="00354458">
        <w:rPr>
          <w:rFonts w:asciiTheme="minorHAnsi" w:hAnsiTheme="minorHAnsi"/>
          <w:color w:val="231F20"/>
          <w:spacing w:val="4"/>
          <w:sz w:val="22"/>
          <w:szCs w:val="22"/>
          <w:lang w:val="nl-NL"/>
        </w:rPr>
        <w:t>letter</w:t>
      </w:r>
      <w:r w:rsidR="008E24AA">
        <w:rPr>
          <w:rFonts w:asciiTheme="minorHAnsi" w:hAnsiTheme="minorHAnsi"/>
          <w:color w:val="231F20"/>
          <w:spacing w:val="4"/>
          <w:sz w:val="22"/>
          <w:szCs w:val="22"/>
          <w:lang w:val="nl-NL"/>
        </w:rPr>
        <w:t xml:space="preserve"> </w:t>
      </w:r>
      <w:r w:rsidRPr="00354458">
        <w:rPr>
          <w:rFonts w:asciiTheme="minorHAnsi" w:hAnsiTheme="minorHAnsi"/>
          <w:color w:val="231F20"/>
          <w:spacing w:val="5"/>
          <w:sz w:val="22"/>
          <w:szCs w:val="22"/>
          <w:lang w:val="nl-NL"/>
        </w:rPr>
        <w:t>telkens</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het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daarbij</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4"/>
          <w:sz w:val="22"/>
          <w:szCs w:val="22"/>
          <w:lang w:val="nl-NL"/>
        </w:rPr>
        <w:t>passende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nummer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te</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5"/>
          <w:sz w:val="22"/>
          <w:szCs w:val="22"/>
          <w:lang w:val="nl-NL"/>
        </w:rPr>
        <w:t>noteren.</w:t>
      </w:r>
      <w:r w:rsidR="008E24AA">
        <w:rPr>
          <w:rFonts w:asciiTheme="minorHAnsi" w:hAnsiTheme="minorHAnsi"/>
          <w:color w:val="231F20"/>
          <w:spacing w:val="5"/>
          <w:sz w:val="22"/>
          <w:szCs w:val="22"/>
          <w:lang w:val="nl-NL"/>
        </w:rPr>
        <w:t xml:space="preserve"> </w:t>
      </w:r>
      <w:r w:rsidRPr="00354458">
        <w:rPr>
          <w:rFonts w:asciiTheme="minorHAnsi" w:hAnsiTheme="minorHAnsi"/>
          <w:color w:val="231F20"/>
          <w:spacing w:val="3"/>
          <w:sz w:val="22"/>
          <w:szCs w:val="22"/>
          <w:lang w:val="nl-NL"/>
        </w:rPr>
        <w:t>Let</w:t>
      </w:r>
      <w:r w:rsidRPr="00354458">
        <w:rPr>
          <w:rFonts w:asciiTheme="minorHAnsi" w:hAnsiTheme="minorHAnsi"/>
          <w:color w:val="231F20"/>
          <w:spacing w:val="11"/>
          <w:sz w:val="22"/>
          <w:szCs w:val="22"/>
          <w:lang w:val="nl-NL"/>
        </w:rPr>
        <w:t xml:space="preserve"> </w:t>
      </w:r>
      <w:r w:rsidRPr="00354458">
        <w:rPr>
          <w:rFonts w:asciiTheme="minorHAnsi" w:hAnsiTheme="minorHAnsi"/>
          <w:color w:val="231F20"/>
          <w:spacing w:val="3"/>
          <w:sz w:val="22"/>
          <w:szCs w:val="22"/>
          <w:lang w:val="nl-NL"/>
        </w:rPr>
        <w:t>op!</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2"/>
          <w:sz w:val="22"/>
          <w:szCs w:val="22"/>
          <w:lang w:val="nl-NL"/>
        </w:rPr>
        <w:t>Er</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blijft</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3"/>
          <w:sz w:val="22"/>
          <w:szCs w:val="22"/>
          <w:lang w:val="nl-NL"/>
        </w:rPr>
        <w:t>één</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gevolg</w:t>
      </w:r>
      <w:r w:rsidRPr="00354458">
        <w:rPr>
          <w:rFonts w:asciiTheme="minorHAnsi" w:hAnsiTheme="minorHAnsi"/>
          <w:color w:val="231F20"/>
          <w:spacing w:val="12"/>
          <w:sz w:val="22"/>
          <w:szCs w:val="22"/>
          <w:lang w:val="nl-NL"/>
        </w:rPr>
        <w:t xml:space="preserve"> </w:t>
      </w:r>
      <w:r w:rsidRPr="00354458">
        <w:rPr>
          <w:rFonts w:asciiTheme="minorHAnsi" w:hAnsiTheme="minorHAnsi"/>
          <w:color w:val="231F20"/>
          <w:spacing w:val="4"/>
          <w:sz w:val="22"/>
          <w:szCs w:val="22"/>
          <w:lang w:val="nl-NL"/>
        </w:rPr>
        <w:t>over.</w:t>
      </w:r>
    </w:p>
    <w:p w:rsidR="000851B9" w:rsidRPr="00354458" w:rsidRDefault="000851B9" w:rsidP="00354458">
      <w:pPr>
        <w:pStyle w:val="Plattetekst"/>
        <w:spacing w:line="276" w:lineRule="auto"/>
        <w:ind w:left="964"/>
        <w:rPr>
          <w:rFonts w:asciiTheme="minorHAnsi" w:hAnsiTheme="minorHAnsi"/>
          <w:color w:val="231F20"/>
          <w:spacing w:val="4"/>
          <w:sz w:val="22"/>
          <w:szCs w:val="22"/>
          <w:lang w:val="nl-NL"/>
        </w:rPr>
      </w:pPr>
    </w:p>
    <w:p w:rsidR="008E24AA" w:rsidRPr="008E24AA" w:rsidRDefault="008E24AA" w:rsidP="00354458">
      <w:pPr>
        <w:pStyle w:val="Plattetekst"/>
        <w:spacing w:line="276" w:lineRule="auto"/>
        <w:ind w:left="0"/>
        <w:rPr>
          <w:rFonts w:asciiTheme="minorHAnsi" w:hAnsiTheme="minorHAnsi"/>
          <w:b/>
          <w:color w:val="231F20"/>
          <w:spacing w:val="4"/>
          <w:sz w:val="22"/>
          <w:szCs w:val="22"/>
          <w:lang w:val="nl-NL"/>
        </w:rPr>
      </w:pPr>
      <w:r w:rsidRPr="008E24AA">
        <w:rPr>
          <w:rFonts w:asciiTheme="minorHAnsi" w:hAnsiTheme="minorHAnsi"/>
          <w:b/>
          <w:color w:val="231F20"/>
          <w:spacing w:val="4"/>
          <w:sz w:val="22"/>
          <w:szCs w:val="22"/>
          <w:lang w:val="nl-NL"/>
        </w:rPr>
        <w:t>Antwoord</w:t>
      </w:r>
    </w:p>
    <w:p w:rsidR="008E24AA" w:rsidRDefault="008E24AA" w:rsidP="00354458">
      <w:pPr>
        <w:pStyle w:val="Plattetekst"/>
        <w:spacing w:line="276" w:lineRule="auto"/>
        <w:ind w:left="0"/>
        <w:rPr>
          <w:rFonts w:asciiTheme="minorHAnsi" w:hAnsiTheme="minorHAnsi"/>
          <w:color w:val="231F20"/>
          <w:spacing w:val="4"/>
          <w:sz w:val="22"/>
          <w:szCs w:val="22"/>
          <w:lang w:val="nl-NL"/>
        </w:rPr>
      </w:pPr>
    </w:p>
    <w:p w:rsidR="000851B9" w:rsidRPr="00354458" w:rsidRDefault="000851B9" w:rsidP="00354458">
      <w:pPr>
        <w:pStyle w:val="Plattetekst"/>
        <w:spacing w:line="276" w:lineRule="auto"/>
        <w:ind w:left="0"/>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maximumscore 3</w:t>
      </w:r>
    </w:p>
    <w:p w:rsidR="000851B9" w:rsidRPr="00354458" w:rsidRDefault="000851B9" w:rsidP="00354458">
      <w:pPr>
        <w:pStyle w:val="Plattetekst"/>
        <w:spacing w:line="276" w:lineRule="auto"/>
        <w:ind w:left="0"/>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De juiste combinaties zijn: A - 3, B - 5, C - 1, D - 4</w:t>
      </w:r>
      <w:r w:rsidRPr="00354458">
        <w:rPr>
          <w:rFonts w:asciiTheme="minorHAnsi" w:hAnsiTheme="minorHAnsi"/>
          <w:color w:val="231F20"/>
          <w:spacing w:val="4"/>
          <w:sz w:val="22"/>
          <w:szCs w:val="22"/>
          <w:lang w:val="nl-NL"/>
        </w:rPr>
        <w:tab/>
      </w:r>
    </w:p>
    <w:p w:rsidR="000851B9" w:rsidRPr="00354458" w:rsidRDefault="000851B9" w:rsidP="0012169B">
      <w:pPr>
        <w:pStyle w:val="Plattetekst"/>
        <w:numPr>
          <w:ilvl w:val="0"/>
          <w:numId w:val="3"/>
        </w:numPr>
        <w:spacing w:line="276" w:lineRule="auto"/>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indien vier combinaties juist</w:t>
      </w:r>
      <w:r w:rsidRPr="00354458">
        <w:rPr>
          <w:rFonts w:asciiTheme="minorHAnsi" w:hAnsiTheme="minorHAnsi"/>
          <w:color w:val="231F20"/>
          <w:spacing w:val="4"/>
          <w:sz w:val="22"/>
          <w:szCs w:val="22"/>
          <w:lang w:val="nl-NL"/>
        </w:rPr>
        <w:tab/>
        <w:t>3</w:t>
      </w:r>
    </w:p>
    <w:p w:rsidR="000851B9" w:rsidRPr="00354458" w:rsidRDefault="000851B9" w:rsidP="0012169B">
      <w:pPr>
        <w:pStyle w:val="Plattetekst"/>
        <w:numPr>
          <w:ilvl w:val="0"/>
          <w:numId w:val="3"/>
        </w:numPr>
        <w:spacing w:line="276" w:lineRule="auto"/>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indien drie combinaties juist</w:t>
      </w:r>
      <w:r w:rsidRPr="00354458">
        <w:rPr>
          <w:rFonts w:asciiTheme="minorHAnsi" w:hAnsiTheme="minorHAnsi"/>
          <w:color w:val="231F20"/>
          <w:spacing w:val="4"/>
          <w:sz w:val="22"/>
          <w:szCs w:val="22"/>
          <w:lang w:val="nl-NL"/>
        </w:rPr>
        <w:tab/>
        <w:t>2</w:t>
      </w:r>
    </w:p>
    <w:p w:rsidR="000851B9" w:rsidRPr="00354458" w:rsidRDefault="000851B9" w:rsidP="0012169B">
      <w:pPr>
        <w:pStyle w:val="Plattetekst"/>
        <w:numPr>
          <w:ilvl w:val="0"/>
          <w:numId w:val="3"/>
        </w:numPr>
        <w:spacing w:line="276" w:lineRule="auto"/>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indien twee combinaties juist</w:t>
      </w:r>
      <w:r w:rsidRPr="00354458">
        <w:rPr>
          <w:rFonts w:asciiTheme="minorHAnsi" w:hAnsiTheme="minorHAnsi"/>
          <w:color w:val="231F20"/>
          <w:spacing w:val="4"/>
          <w:sz w:val="22"/>
          <w:szCs w:val="22"/>
          <w:lang w:val="nl-NL"/>
        </w:rPr>
        <w:tab/>
        <w:t>1</w:t>
      </w:r>
    </w:p>
    <w:p w:rsidR="000851B9" w:rsidRPr="00354458" w:rsidRDefault="000851B9" w:rsidP="0012169B">
      <w:pPr>
        <w:pStyle w:val="Plattetekst"/>
        <w:numPr>
          <w:ilvl w:val="0"/>
          <w:numId w:val="3"/>
        </w:numPr>
        <w:spacing w:line="276" w:lineRule="auto"/>
        <w:rPr>
          <w:rFonts w:asciiTheme="minorHAnsi" w:hAnsiTheme="minorHAnsi"/>
          <w:color w:val="231F20"/>
          <w:spacing w:val="4"/>
          <w:sz w:val="22"/>
          <w:szCs w:val="22"/>
          <w:lang w:val="nl-NL"/>
        </w:rPr>
      </w:pPr>
      <w:r w:rsidRPr="00354458">
        <w:rPr>
          <w:rFonts w:asciiTheme="minorHAnsi" w:hAnsiTheme="minorHAnsi"/>
          <w:color w:val="231F20"/>
          <w:spacing w:val="4"/>
          <w:sz w:val="22"/>
          <w:szCs w:val="22"/>
          <w:lang w:val="nl-NL"/>
        </w:rPr>
        <w:t>indien minder dan twee combinaties juist</w:t>
      </w:r>
      <w:r w:rsidRPr="00354458">
        <w:rPr>
          <w:rFonts w:asciiTheme="minorHAnsi" w:hAnsiTheme="minorHAnsi"/>
          <w:color w:val="231F20"/>
          <w:spacing w:val="4"/>
          <w:sz w:val="22"/>
          <w:szCs w:val="22"/>
          <w:lang w:val="nl-NL"/>
        </w:rPr>
        <w:tab/>
        <w:t>0</w:t>
      </w:r>
    </w:p>
    <w:p w:rsidR="000851B9" w:rsidRPr="00354458" w:rsidRDefault="000851B9" w:rsidP="00354458">
      <w:pPr>
        <w:pStyle w:val="Plattetekst"/>
        <w:spacing w:line="276" w:lineRule="auto"/>
        <w:ind w:left="964"/>
        <w:rPr>
          <w:rFonts w:asciiTheme="minorHAnsi" w:hAnsiTheme="minorHAnsi"/>
          <w:sz w:val="22"/>
          <w:szCs w:val="22"/>
          <w:lang w:val="nl-NL"/>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7</w:t>
      </w:r>
      <w:r w:rsidRPr="00EA5B9A">
        <w:rPr>
          <w:rFonts w:asciiTheme="minorHAnsi" w:hAnsiTheme="minorHAnsi" w:cs="Arial"/>
          <w:b/>
          <w:sz w:val="22"/>
          <w:szCs w:val="22"/>
        </w:rPr>
        <w:t xml:space="preserve"> </w:t>
      </w:r>
    </w:p>
    <w:p w:rsidR="003343F3" w:rsidRPr="003343F3" w:rsidRDefault="003343F3" w:rsidP="003343F3">
      <w:pPr>
        <w:pStyle w:val="Plattetekst"/>
        <w:spacing w:before="69" w:line="276" w:lineRule="auto"/>
        <w:ind w:left="0" w:right="650"/>
        <w:rPr>
          <w:rFonts w:asciiTheme="minorHAnsi" w:hAnsiTheme="minorHAnsi"/>
          <w:b/>
          <w:color w:val="231F20"/>
          <w:spacing w:val="3"/>
          <w:sz w:val="22"/>
          <w:szCs w:val="22"/>
          <w:lang w:val="nl-NL"/>
        </w:rPr>
      </w:pPr>
      <w:r w:rsidRPr="003343F3">
        <w:rPr>
          <w:rFonts w:asciiTheme="minorHAnsi" w:hAnsiTheme="minorHAnsi"/>
          <w:b/>
          <w:color w:val="231F20"/>
          <w:spacing w:val="3"/>
          <w:sz w:val="22"/>
          <w:szCs w:val="22"/>
          <w:lang w:val="nl-NL"/>
        </w:rPr>
        <w:t>Opdracht v 2016, 1, 16</w:t>
      </w:r>
      <w:r w:rsidR="00FE6DFE">
        <w:rPr>
          <w:rFonts w:asciiTheme="minorHAnsi" w:hAnsiTheme="minorHAnsi"/>
          <w:b/>
          <w:color w:val="231F20"/>
          <w:spacing w:val="3"/>
          <w:sz w:val="22"/>
          <w:szCs w:val="22"/>
          <w:lang w:val="nl-NL"/>
        </w:rPr>
        <w:t xml:space="preserve"> (p-waarde=</w:t>
      </w:r>
      <w:r w:rsidR="00FE767A">
        <w:rPr>
          <w:rFonts w:asciiTheme="minorHAnsi" w:hAnsiTheme="minorHAnsi"/>
          <w:b/>
          <w:color w:val="231F20"/>
          <w:spacing w:val="3"/>
          <w:sz w:val="22"/>
          <w:szCs w:val="22"/>
          <w:lang w:val="nl-NL"/>
        </w:rPr>
        <w:t>34</w:t>
      </w:r>
      <w:r w:rsidR="00FE6DFE">
        <w:rPr>
          <w:rFonts w:asciiTheme="minorHAnsi" w:hAnsiTheme="minorHAnsi"/>
          <w:b/>
          <w:color w:val="231F20"/>
          <w:spacing w:val="3"/>
          <w:sz w:val="22"/>
          <w:szCs w:val="22"/>
          <w:lang w:val="nl-NL"/>
        </w:rPr>
        <w:t>)</w:t>
      </w:r>
    </w:p>
    <w:p w:rsidR="003343F3" w:rsidRPr="003343F3" w:rsidRDefault="003343F3" w:rsidP="003343F3">
      <w:pPr>
        <w:pStyle w:val="Plattetekst"/>
        <w:spacing w:before="69" w:line="276" w:lineRule="auto"/>
        <w:ind w:left="0" w:right="650"/>
        <w:rPr>
          <w:rFonts w:asciiTheme="minorHAnsi" w:hAnsiTheme="minorHAnsi"/>
          <w:b/>
          <w:color w:val="231F20"/>
          <w:spacing w:val="3"/>
          <w:sz w:val="22"/>
          <w:szCs w:val="22"/>
          <w:lang w:val="nl-NL"/>
        </w:rPr>
      </w:pP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Het Frankfurter Parlement besloot in 1849 dat Duitsland een erfelijk keizerschap met ministeriële verantwoordelijkheid moest krijgen en koos de Pruisische koning Friedrich Wilhelm IV als eerste keizer.</w:t>
      </w:r>
      <w:r w:rsidRPr="003343F3">
        <w:rPr>
          <w:rFonts w:asciiTheme="minorHAnsi" w:hAnsiTheme="minorHAnsi"/>
          <w:color w:val="231F20"/>
          <w:spacing w:val="3"/>
          <w:sz w:val="22"/>
          <w:szCs w:val="22"/>
          <w:lang w:val="nl-NL"/>
        </w:rPr>
        <w:br/>
        <w:t>Friedrich Wilhelm IV weigerde de keizerstitel onder deze voorwaarden te aanvaarden.</w:t>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Zowel het besluit van het Frankfurter Parlement als dat van Friedrich Wilhelm IV pasten bij een politieke stroming uit die tijd.</w:t>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4p Geef aan:</w:t>
      </w:r>
    </w:p>
    <w:p w:rsidR="003343F3" w:rsidRPr="003343F3" w:rsidRDefault="003343F3" w:rsidP="0012169B">
      <w:pPr>
        <w:pStyle w:val="Plattetekst"/>
        <w:numPr>
          <w:ilvl w:val="0"/>
          <w:numId w:val="5"/>
        </w:numPr>
        <w:spacing w:before="69" w:line="276" w:lineRule="auto"/>
        <w:ind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 xml:space="preserve">bij welke politieke stroming het besluit van het Frankfurter Parlement paste en </w:t>
      </w:r>
      <w:r w:rsidRPr="003343F3">
        <w:rPr>
          <w:rFonts w:asciiTheme="minorHAnsi" w:hAnsiTheme="minorHAnsi"/>
          <w:color w:val="231F20"/>
          <w:spacing w:val="3"/>
          <w:sz w:val="22"/>
          <w:szCs w:val="22"/>
          <w:lang w:val="nl-NL"/>
        </w:rPr>
        <w:lastRenderedPageBreak/>
        <w:t>welke opvatting over de politieke verhoudingen in deze stroming bestond en</w:t>
      </w:r>
    </w:p>
    <w:p w:rsidR="003343F3" w:rsidRDefault="003343F3" w:rsidP="0012169B">
      <w:pPr>
        <w:pStyle w:val="Plattetekst"/>
        <w:numPr>
          <w:ilvl w:val="0"/>
          <w:numId w:val="5"/>
        </w:numPr>
        <w:spacing w:before="69" w:line="276" w:lineRule="auto"/>
        <w:ind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bij welke politieke stroming de weigering van Friedrich Wilhelm IV paste en welke opvatting over de politieke verhoudingen in deze stroming bestond.</w:t>
      </w:r>
    </w:p>
    <w:p w:rsidR="003343F3" w:rsidRDefault="003343F3" w:rsidP="003343F3">
      <w:pPr>
        <w:autoSpaceDE w:val="0"/>
        <w:autoSpaceDN w:val="0"/>
        <w:adjustRightInd w:val="0"/>
        <w:rPr>
          <w:rFonts w:cs="Arial"/>
          <w:b/>
          <w:bCs/>
        </w:rPr>
      </w:pPr>
    </w:p>
    <w:p w:rsidR="003343F3" w:rsidRDefault="003343F3" w:rsidP="003343F3">
      <w:pPr>
        <w:autoSpaceDE w:val="0"/>
        <w:autoSpaceDN w:val="0"/>
        <w:adjustRightInd w:val="0"/>
        <w:rPr>
          <w:rFonts w:cs="Arial"/>
          <w:b/>
          <w:bCs/>
        </w:rPr>
      </w:pPr>
      <w:r>
        <w:rPr>
          <w:rFonts w:cs="Arial"/>
          <w:b/>
          <w:bCs/>
        </w:rPr>
        <w:t>Antwoord</w:t>
      </w:r>
    </w:p>
    <w:p w:rsidR="003343F3" w:rsidRDefault="003343F3" w:rsidP="003343F3">
      <w:pPr>
        <w:autoSpaceDE w:val="0"/>
        <w:autoSpaceDN w:val="0"/>
        <w:adjustRightInd w:val="0"/>
        <w:rPr>
          <w:rFonts w:cs="Arial"/>
          <w:b/>
          <w:bCs/>
        </w:rPr>
      </w:pPr>
    </w:p>
    <w:p w:rsidR="003343F3" w:rsidRPr="003343F3" w:rsidRDefault="003343F3" w:rsidP="003343F3">
      <w:pPr>
        <w:autoSpaceDE w:val="0"/>
        <w:autoSpaceDN w:val="0"/>
        <w:adjustRightInd w:val="0"/>
        <w:spacing w:line="276" w:lineRule="auto"/>
        <w:rPr>
          <w:rFonts w:asciiTheme="minorHAnsi" w:hAnsiTheme="minorHAnsi" w:cs="Arial"/>
          <w:bCs/>
          <w:sz w:val="22"/>
          <w:szCs w:val="22"/>
        </w:rPr>
      </w:pPr>
      <w:r w:rsidRPr="003343F3">
        <w:rPr>
          <w:rFonts w:asciiTheme="minorHAnsi" w:hAnsiTheme="minorHAnsi" w:cs="Arial"/>
          <w:bCs/>
          <w:sz w:val="22"/>
          <w:szCs w:val="22"/>
        </w:rPr>
        <w:t>maximumscore 4</w:t>
      </w: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Kern van een juist antwoord is:</w:t>
      </w:r>
    </w:p>
    <w:p w:rsidR="003343F3" w:rsidRPr="003343F3" w:rsidRDefault="003343F3" w:rsidP="0012169B">
      <w:pPr>
        <w:pStyle w:val="Lijstalinea"/>
        <w:numPr>
          <w:ilvl w:val="0"/>
          <w:numId w:val="3"/>
        </w:numPr>
        <w:autoSpaceDE w:val="0"/>
        <w:autoSpaceDN w:val="0"/>
        <w:adjustRightInd w:val="0"/>
        <w:spacing w:line="276" w:lineRule="auto"/>
        <w:rPr>
          <w:rFonts w:cs="Arial"/>
          <w:lang w:val="nl-NL"/>
        </w:rPr>
      </w:pPr>
      <w:r w:rsidRPr="003343F3">
        <w:rPr>
          <w:rFonts w:cs="Arial"/>
          <w:lang w:val="nl-NL"/>
        </w:rPr>
        <w:t>Het besluit van het Frankfurter Parlement paste bij het liberalisme 1</w:t>
      </w:r>
    </w:p>
    <w:p w:rsidR="003343F3" w:rsidRPr="003343F3" w:rsidRDefault="003343F3" w:rsidP="0012169B">
      <w:pPr>
        <w:pStyle w:val="Lijstalinea"/>
        <w:numPr>
          <w:ilvl w:val="0"/>
          <w:numId w:val="3"/>
        </w:numPr>
        <w:autoSpaceDE w:val="0"/>
        <w:autoSpaceDN w:val="0"/>
        <w:adjustRightInd w:val="0"/>
        <w:spacing w:line="276" w:lineRule="auto"/>
        <w:rPr>
          <w:rFonts w:cs="Arial"/>
          <w:lang w:val="nl-NL"/>
        </w:rPr>
      </w:pPr>
      <w:r w:rsidRPr="003343F3">
        <w:rPr>
          <w:rFonts w:cs="Arial"/>
          <w:lang w:val="nl-NL"/>
        </w:rPr>
        <w:t>dat een parlement en een constitutionele monarchie wilde / waarin het volk de soevereiniteit bezat (en daarom de keizer kon kiezen / er daarom ministeriële verantwoordelijkheid moest zijn) 1</w:t>
      </w:r>
    </w:p>
    <w:p w:rsidR="003343F3" w:rsidRPr="003343F3" w:rsidRDefault="003343F3" w:rsidP="0012169B">
      <w:pPr>
        <w:pStyle w:val="Lijstalinea"/>
        <w:numPr>
          <w:ilvl w:val="0"/>
          <w:numId w:val="3"/>
        </w:numPr>
        <w:autoSpaceDE w:val="0"/>
        <w:autoSpaceDN w:val="0"/>
        <w:adjustRightInd w:val="0"/>
        <w:spacing w:line="276" w:lineRule="auto"/>
        <w:rPr>
          <w:rFonts w:cs="Arial"/>
          <w:lang w:val="nl-NL"/>
        </w:rPr>
      </w:pPr>
      <w:r w:rsidRPr="003343F3">
        <w:rPr>
          <w:rFonts w:cs="Arial"/>
          <w:lang w:val="nl-NL"/>
        </w:rPr>
        <w:t>De afwijzing van dit voorstel door Friedrich Wilhelm IV paste bij de conservatieven / reactionairen 1</w:t>
      </w:r>
    </w:p>
    <w:p w:rsidR="003343F3" w:rsidRPr="003343F3" w:rsidRDefault="003343F3" w:rsidP="0012169B">
      <w:pPr>
        <w:pStyle w:val="Lijstalinea"/>
        <w:numPr>
          <w:ilvl w:val="0"/>
          <w:numId w:val="3"/>
        </w:numPr>
        <w:autoSpaceDE w:val="0"/>
        <w:autoSpaceDN w:val="0"/>
        <w:adjustRightInd w:val="0"/>
        <w:spacing w:line="276" w:lineRule="auto"/>
        <w:rPr>
          <w:color w:val="231F20"/>
          <w:spacing w:val="3"/>
          <w:lang w:val="nl-NL"/>
        </w:rPr>
      </w:pPr>
      <w:r w:rsidRPr="003343F3">
        <w:rPr>
          <w:rFonts w:cs="Arial"/>
          <w:lang w:val="nl-NL"/>
        </w:rPr>
        <w:t>die na 1815 de situatie van vóór de democratische revoluties wilden herstellen / die de volkssoevereiniteit afwezen 1</w:t>
      </w:r>
    </w:p>
    <w:p w:rsidR="003343F3" w:rsidRPr="003343F3" w:rsidRDefault="003343F3" w:rsidP="003343F3">
      <w:pPr>
        <w:pStyle w:val="Plattetekst"/>
        <w:spacing w:before="69" w:line="276" w:lineRule="auto"/>
        <w:ind w:left="1114" w:right="650"/>
        <w:rPr>
          <w:rFonts w:asciiTheme="minorHAnsi" w:hAnsiTheme="minorHAnsi"/>
          <w:color w:val="231F20"/>
          <w:spacing w:val="3"/>
          <w:sz w:val="22"/>
          <w:szCs w:val="22"/>
          <w:lang w:val="nl-NL"/>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8</w:t>
      </w:r>
      <w:r w:rsidRPr="00EA5B9A">
        <w:rPr>
          <w:rFonts w:asciiTheme="minorHAnsi" w:hAnsiTheme="minorHAnsi" w:cs="Arial"/>
          <w:b/>
          <w:sz w:val="22"/>
          <w:szCs w:val="22"/>
        </w:rPr>
        <w:t xml:space="preserve"> </w:t>
      </w:r>
    </w:p>
    <w:p w:rsid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b/>
          <w:color w:val="231F20"/>
          <w:spacing w:val="3"/>
          <w:sz w:val="22"/>
          <w:szCs w:val="22"/>
          <w:lang w:val="nl-NL"/>
        </w:rPr>
        <w:t>Opdracht v 2016, 1, 17</w:t>
      </w:r>
      <w:r w:rsidR="00FE767A">
        <w:rPr>
          <w:rFonts w:asciiTheme="minorHAnsi" w:hAnsiTheme="minorHAnsi"/>
          <w:b/>
          <w:color w:val="231F20"/>
          <w:spacing w:val="3"/>
          <w:sz w:val="22"/>
          <w:szCs w:val="22"/>
          <w:lang w:val="nl-NL"/>
        </w:rPr>
        <w:t xml:space="preserve"> (p-waarde=61)</w:t>
      </w:r>
    </w:p>
    <w:p w:rsid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Op 4 november 1919 publiceert het Duitse satirische tijdschrift Simplicissimus een</w:t>
      </w:r>
      <w:r>
        <w:rPr>
          <w:rFonts w:asciiTheme="minorHAnsi" w:hAnsiTheme="minorHAnsi"/>
          <w:color w:val="231F20"/>
          <w:spacing w:val="3"/>
          <w:sz w:val="22"/>
          <w:szCs w:val="22"/>
          <w:lang w:val="nl-NL"/>
        </w:rPr>
        <w:t xml:space="preserve"> </w:t>
      </w:r>
      <w:r w:rsidRPr="003343F3">
        <w:rPr>
          <w:rFonts w:asciiTheme="minorHAnsi" w:hAnsiTheme="minorHAnsi"/>
          <w:color w:val="231F20"/>
          <w:spacing w:val="3"/>
          <w:sz w:val="22"/>
          <w:szCs w:val="22"/>
          <w:lang w:val="nl-NL"/>
        </w:rPr>
        <w:t>tekening gemaakt door Karl Arnold met als titel "Zu spät!" (Te laat!):</w:t>
      </w:r>
    </w:p>
    <w:p w:rsid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Pr>
          <w:noProof/>
          <w:lang w:val="nl-NL" w:eastAsia="nl-NL"/>
        </w:rPr>
        <w:lastRenderedPageBreak/>
        <w:drawing>
          <wp:inline distT="0" distB="0" distL="0" distR="0" wp14:anchorId="3977B609" wp14:editId="1A8BE467">
            <wp:extent cx="3981679" cy="495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482" cy="4976390"/>
                    </a:xfrm>
                    <a:prstGeom prst="rect">
                      <a:avLst/>
                    </a:prstGeom>
                  </pic:spPr>
                </pic:pic>
              </a:graphicData>
            </a:graphic>
          </wp:inline>
        </w:drawing>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Vertaling onderschrift:</w:t>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De keizer in Doorn</w:t>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Toelichting:</w:t>
      </w:r>
    </w:p>
    <w:p w:rsidR="003343F3" w:rsidRPr="003343F3" w:rsidRDefault="003343F3" w:rsidP="003343F3">
      <w:pPr>
        <w:pStyle w:val="Plattetekst"/>
        <w:spacing w:before="69" w:line="276" w:lineRule="auto"/>
        <w:ind w:left="0" w:right="650"/>
        <w:rPr>
          <w:rFonts w:asciiTheme="minorHAnsi" w:hAnsiTheme="minorHAnsi"/>
          <w:color w:val="231F20"/>
          <w:spacing w:val="3"/>
          <w:sz w:val="22"/>
          <w:szCs w:val="22"/>
          <w:lang w:val="nl-NL"/>
        </w:rPr>
      </w:pPr>
      <w:r w:rsidRPr="003343F3">
        <w:rPr>
          <w:rFonts w:asciiTheme="minorHAnsi" w:hAnsiTheme="minorHAnsi"/>
          <w:color w:val="231F20"/>
          <w:spacing w:val="3"/>
          <w:sz w:val="22"/>
          <w:szCs w:val="22"/>
          <w:lang w:val="nl-NL"/>
        </w:rPr>
        <w:t>Links staat Keizer Wilhelm II, die zich in 1918 in Doorn (Utrecht) vestigt.</w:t>
      </w:r>
      <w:r>
        <w:rPr>
          <w:rFonts w:asciiTheme="minorHAnsi" w:hAnsiTheme="minorHAnsi"/>
          <w:color w:val="231F20"/>
          <w:spacing w:val="3"/>
          <w:sz w:val="22"/>
          <w:szCs w:val="22"/>
          <w:lang w:val="nl-NL"/>
        </w:rPr>
        <w:t xml:space="preserve"> </w:t>
      </w:r>
      <w:r>
        <w:rPr>
          <w:rFonts w:asciiTheme="minorHAnsi" w:hAnsiTheme="minorHAnsi"/>
          <w:color w:val="231F20"/>
          <w:spacing w:val="3"/>
          <w:sz w:val="22"/>
          <w:szCs w:val="22"/>
          <w:lang w:val="nl-NL"/>
        </w:rPr>
        <w:br/>
      </w:r>
      <w:r w:rsidRPr="003343F3">
        <w:rPr>
          <w:rFonts w:asciiTheme="minorHAnsi" w:hAnsiTheme="minorHAnsi"/>
          <w:color w:val="231F20"/>
          <w:spacing w:val="3"/>
          <w:sz w:val="22"/>
          <w:szCs w:val="22"/>
          <w:lang w:val="nl-NL"/>
        </w:rPr>
        <w:t>De figuur rechts is Otto von Bismarck.</w:t>
      </w:r>
    </w:p>
    <w:p w:rsidR="003343F3" w:rsidRDefault="003343F3" w:rsidP="003343F3">
      <w:pPr>
        <w:autoSpaceDE w:val="0"/>
        <w:autoSpaceDN w:val="0"/>
        <w:adjustRightInd w:val="0"/>
        <w:spacing w:line="276" w:lineRule="auto"/>
        <w:rPr>
          <w:rFonts w:asciiTheme="minorHAnsi" w:hAnsiTheme="minorHAnsi" w:cs="Arial,Italic"/>
          <w:i/>
          <w:iCs/>
          <w:sz w:val="22"/>
          <w:szCs w:val="22"/>
        </w:rPr>
      </w:pPr>
    </w:p>
    <w:p w:rsidR="003343F3" w:rsidRDefault="003343F3" w:rsidP="003343F3">
      <w:pPr>
        <w:autoSpaceDE w:val="0"/>
        <w:autoSpaceDN w:val="0"/>
        <w:adjustRightInd w:val="0"/>
        <w:spacing w:line="276" w:lineRule="auto"/>
        <w:rPr>
          <w:rFonts w:asciiTheme="minorHAnsi" w:hAnsiTheme="minorHAnsi" w:cs="Arial,Italic"/>
          <w:i/>
          <w:iCs/>
          <w:sz w:val="22"/>
          <w:szCs w:val="22"/>
        </w:rPr>
      </w:pPr>
      <w:r w:rsidRPr="003343F3">
        <w:rPr>
          <w:rFonts w:asciiTheme="minorHAnsi" w:hAnsiTheme="minorHAnsi" w:cs="Arial,Italic"/>
          <w:i/>
          <w:iCs/>
          <w:sz w:val="22"/>
          <w:szCs w:val="22"/>
        </w:rPr>
        <w:t>Gebruik</w:t>
      </w:r>
      <w:r>
        <w:rPr>
          <w:rFonts w:asciiTheme="minorHAnsi" w:hAnsiTheme="minorHAnsi" w:cs="Arial,Italic"/>
          <w:i/>
          <w:iCs/>
          <w:sz w:val="22"/>
          <w:szCs w:val="22"/>
        </w:rPr>
        <w:t xml:space="preserve"> de </w:t>
      </w:r>
      <w:r w:rsidRPr="003343F3">
        <w:rPr>
          <w:rFonts w:asciiTheme="minorHAnsi" w:hAnsiTheme="minorHAnsi" w:cs="Arial,Italic"/>
          <w:i/>
          <w:iCs/>
          <w:sz w:val="22"/>
          <w:szCs w:val="22"/>
        </w:rPr>
        <w:t>bron</w:t>
      </w:r>
    </w:p>
    <w:p w:rsidR="003343F3" w:rsidRPr="003343F3" w:rsidRDefault="003343F3" w:rsidP="003343F3">
      <w:pPr>
        <w:autoSpaceDE w:val="0"/>
        <w:autoSpaceDN w:val="0"/>
        <w:adjustRightInd w:val="0"/>
        <w:spacing w:line="276" w:lineRule="auto"/>
        <w:rPr>
          <w:rFonts w:asciiTheme="minorHAnsi" w:hAnsiTheme="minorHAnsi" w:cs="Arial,Italic"/>
          <w:i/>
          <w:iCs/>
          <w:sz w:val="22"/>
          <w:szCs w:val="22"/>
        </w:rPr>
      </w:pP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In deze prent geeft Karl Arnold een mening weer over het beleid van Wilhelm II.</w:t>
      </w:r>
    </w:p>
    <w:p w:rsidR="003343F3" w:rsidRPr="003343F3" w:rsidRDefault="003343F3" w:rsidP="003343F3">
      <w:pPr>
        <w:autoSpaceDE w:val="0"/>
        <w:autoSpaceDN w:val="0"/>
        <w:adjustRightInd w:val="0"/>
        <w:spacing w:line="276" w:lineRule="auto"/>
        <w:rPr>
          <w:rFonts w:asciiTheme="minorHAnsi" w:hAnsiTheme="minorHAnsi" w:cs="Arial"/>
          <w:sz w:val="22"/>
          <w:szCs w:val="22"/>
        </w:rPr>
      </w:pPr>
    </w:p>
    <w:p w:rsid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 xml:space="preserve">4p </w:t>
      </w:r>
      <w:r w:rsidRPr="003343F3">
        <w:rPr>
          <w:rFonts w:asciiTheme="minorHAnsi" w:hAnsiTheme="minorHAnsi" w:cs="Arial,Bold"/>
          <w:b/>
          <w:bCs/>
          <w:sz w:val="22"/>
          <w:szCs w:val="22"/>
        </w:rPr>
        <w:t xml:space="preserve"> </w:t>
      </w:r>
      <w:r w:rsidRPr="003343F3">
        <w:rPr>
          <w:rFonts w:asciiTheme="minorHAnsi" w:hAnsiTheme="minorHAnsi" w:cs="Arial"/>
          <w:sz w:val="22"/>
          <w:szCs w:val="22"/>
        </w:rPr>
        <w:t>Leg met twee verwijzingen naar de prent uit, welke mening Karl Arnold</w:t>
      </w:r>
      <w:r>
        <w:rPr>
          <w:rFonts w:asciiTheme="minorHAnsi" w:hAnsiTheme="minorHAnsi" w:cs="Arial"/>
          <w:sz w:val="22"/>
          <w:szCs w:val="22"/>
        </w:rPr>
        <w:t xml:space="preserve"> </w:t>
      </w:r>
      <w:r w:rsidRPr="003343F3">
        <w:rPr>
          <w:rFonts w:asciiTheme="minorHAnsi" w:hAnsiTheme="minorHAnsi" w:cs="Arial"/>
          <w:sz w:val="22"/>
          <w:szCs w:val="22"/>
        </w:rPr>
        <w:t>hier weergeeft.</w:t>
      </w:r>
    </w:p>
    <w:p w:rsidR="00C55EE7" w:rsidRDefault="00C55EE7" w:rsidP="003343F3">
      <w:pPr>
        <w:autoSpaceDE w:val="0"/>
        <w:autoSpaceDN w:val="0"/>
        <w:adjustRightInd w:val="0"/>
        <w:spacing w:line="276" w:lineRule="auto"/>
        <w:rPr>
          <w:rFonts w:asciiTheme="minorHAnsi" w:hAnsiTheme="minorHAnsi" w:cs="Arial"/>
          <w:sz w:val="22"/>
          <w:szCs w:val="22"/>
        </w:rPr>
      </w:pPr>
    </w:p>
    <w:p w:rsidR="00C55EE7" w:rsidRPr="00C55EE7" w:rsidRDefault="00C55EE7" w:rsidP="003343F3">
      <w:pPr>
        <w:autoSpaceDE w:val="0"/>
        <w:autoSpaceDN w:val="0"/>
        <w:adjustRightInd w:val="0"/>
        <w:spacing w:line="276" w:lineRule="auto"/>
        <w:rPr>
          <w:rFonts w:asciiTheme="minorHAnsi" w:hAnsiTheme="minorHAnsi" w:cs="Arial"/>
          <w:b/>
          <w:sz w:val="22"/>
          <w:szCs w:val="22"/>
        </w:rPr>
      </w:pPr>
      <w:r w:rsidRPr="00C55EE7">
        <w:rPr>
          <w:rFonts w:asciiTheme="minorHAnsi" w:hAnsiTheme="minorHAnsi" w:cs="Arial"/>
          <w:b/>
          <w:sz w:val="22"/>
          <w:szCs w:val="22"/>
        </w:rPr>
        <w:t>Antwoord</w:t>
      </w:r>
    </w:p>
    <w:p w:rsidR="003343F3" w:rsidRDefault="003343F3" w:rsidP="003343F3">
      <w:pPr>
        <w:autoSpaceDE w:val="0"/>
        <w:autoSpaceDN w:val="0"/>
        <w:adjustRightInd w:val="0"/>
        <w:spacing w:line="276" w:lineRule="auto"/>
        <w:rPr>
          <w:rFonts w:asciiTheme="minorHAnsi" w:hAnsiTheme="minorHAnsi" w:cs="Arial"/>
          <w:sz w:val="22"/>
          <w:szCs w:val="22"/>
        </w:rPr>
      </w:pP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17 maximumscore 4</w:t>
      </w: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Voorbeeld van een juist antwoord is:</w:t>
      </w:r>
    </w:p>
    <w:p w:rsidR="003343F3" w:rsidRPr="00C55EE7" w:rsidRDefault="003343F3" w:rsidP="0012169B">
      <w:pPr>
        <w:pStyle w:val="Lijstalinea"/>
        <w:numPr>
          <w:ilvl w:val="0"/>
          <w:numId w:val="3"/>
        </w:numPr>
        <w:autoSpaceDE w:val="0"/>
        <w:autoSpaceDN w:val="0"/>
        <w:adjustRightInd w:val="0"/>
        <w:spacing w:line="276" w:lineRule="auto"/>
        <w:rPr>
          <w:rFonts w:cs="Arial"/>
          <w:lang w:val="nl-NL"/>
        </w:rPr>
      </w:pPr>
      <w:r w:rsidRPr="00C55EE7">
        <w:rPr>
          <w:rFonts w:cs="Arial"/>
          <w:lang w:val="nl-NL"/>
        </w:rPr>
        <w:t>Met (twee van de volgende): 2</w:t>
      </w:r>
    </w:p>
    <w:p w:rsidR="003343F3" w:rsidRPr="00C55EE7" w:rsidRDefault="003343F3" w:rsidP="0012169B">
      <w:pPr>
        <w:pStyle w:val="Lijstalinea"/>
        <w:numPr>
          <w:ilvl w:val="1"/>
          <w:numId w:val="5"/>
        </w:numPr>
        <w:autoSpaceDE w:val="0"/>
        <w:autoSpaceDN w:val="0"/>
        <w:adjustRightInd w:val="0"/>
        <w:spacing w:line="276" w:lineRule="auto"/>
        <w:rPr>
          <w:rFonts w:cs="Arial"/>
          <w:lang w:val="nl-NL"/>
        </w:rPr>
      </w:pPr>
      <w:r w:rsidRPr="00C55EE7">
        <w:rPr>
          <w:rFonts w:cs="Arial"/>
          <w:lang w:val="nl-NL"/>
        </w:rPr>
        <w:t>de tegenstelling tussen de kleine Wilhelm II en de grote Bismarck</w:t>
      </w:r>
    </w:p>
    <w:p w:rsidR="003343F3" w:rsidRPr="00C55EE7" w:rsidRDefault="003343F3" w:rsidP="0012169B">
      <w:pPr>
        <w:pStyle w:val="Lijstalinea"/>
        <w:numPr>
          <w:ilvl w:val="1"/>
          <w:numId w:val="5"/>
        </w:numPr>
        <w:autoSpaceDE w:val="0"/>
        <w:autoSpaceDN w:val="0"/>
        <w:adjustRightInd w:val="0"/>
        <w:spacing w:line="276" w:lineRule="auto"/>
        <w:rPr>
          <w:rFonts w:cs="Arial"/>
          <w:lang w:val="nl-NL"/>
        </w:rPr>
      </w:pPr>
      <w:r w:rsidRPr="00C55EE7">
        <w:rPr>
          <w:rFonts w:cs="Arial"/>
          <w:lang w:val="nl-NL"/>
        </w:rPr>
        <w:t>Wilhelm II in burger (zonder uniform of onderscheidingstekens)</w:t>
      </w:r>
    </w:p>
    <w:p w:rsidR="003343F3" w:rsidRPr="00C55EE7" w:rsidRDefault="003343F3" w:rsidP="0012169B">
      <w:pPr>
        <w:pStyle w:val="Lijstalinea"/>
        <w:numPr>
          <w:ilvl w:val="1"/>
          <w:numId w:val="5"/>
        </w:numPr>
        <w:autoSpaceDE w:val="0"/>
        <w:autoSpaceDN w:val="0"/>
        <w:adjustRightInd w:val="0"/>
        <w:spacing w:line="276" w:lineRule="auto"/>
        <w:rPr>
          <w:rFonts w:cs="Arial"/>
          <w:lang w:val="nl-NL"/>
        </w:rPr>
      </w:pPr>
      <w:r w:rsidRPr="00C55EE7">
        <w:rPr>
          <w:rFonts w:cs="Arial"/>
          <w:lang w:val="nl-NL"/>
        </w:rPr>
        <w:lastRenderedPageBreak/>
        <w:t>(de strenge) Bismarck als een reusachtige geest op de achtergrond</w:t>
      </w:r>
    </w:p>
    <w:p w:rsidR="003343F3" w:rsidRPr="00C55EE7" w:rsidRDefault="003343F3" w:rsidP="0012169B">
      <w:pPr>
        <w:pStyle w:val="Lijstalinea"/>
        <w:numPr>
          <w:ilvl w:val="1"/>
          <w:numId w:val="5"/>
        </w:numPr>
        <w:autoSpaceDE w:val="0"/>
        <w:autoSpaceDN w:val="0"/>
        <w:adjustRightInd w:val="0"/>
        <w:spacing w:line="276" w:lineRule="auto"/>
        <w:rPr>
          <w:rFonts w:cs="Arial"/>
        </w:rPr>
      </w:pPr>
      <w:r w:rsidRPr="00C55EE7">
        <w:rPr>
          <w:rFonts w:cs="Arial"/>
        </w:rPr>
        <w:t>de titel "Zu spät!"!</w:t>
      </w:r>
    </w:p>
    <w:p w:rsidR="003343F3" w:rsidRPr="00C55EE7" w:rsidRDefault="003343F3" w:rsidP="0012169B">
      <w:pPr>
        <w:pStyle w:val="Lijstalinea"/>
        <w:numPr>
          <w:ilvl w:val="0"/>
          <w:numId w:val="7"/>
        </w:numPr>
        <w:autoSpaceDE w:val="0"/>
        <w:autoSpaceDN w:val="0"/>
        <w:adjustRightInd w:val="0"/>
        <w:spacing w:line="276" w:lineRule="auto"/>
        <w:rPr>
          <w:rFonts w:cs="Arial"/>
          <w:lang w:val="nl-NL"/>
        </w:rPr>
      </w:pPr>
      <w:r w:rsidRPr="00C55EE7">
        <w:rPr>
          <w:rFonts w:cs="Arial"/>
          <w:lang w:val="nl-NL"/>
        </w:rPr>
        <w:t>geeft Karl Arnold de mening weer dat het beter was geweest als</w:t>
      </w:r>
      <w:r w:rsidR="00C55EE7" w:rsidRPr="00C55EE7">
        <w:rPr>
          <w:rFonts w:cs="Arial"/>
          <w:lang w:val="nl-NL"/>
        </w:rPr>
        <w:t xml:space="preserve"> </w:t>
      </w:r>
      <w:r w:rsidRPr="00C55EE7">
        <w:rPr>
          <w:rFonts w:cs="Arial"/>
          <w:lang w:val="nl-NL"/>
        </w:rPr>
        <w:t>Wilhelm II een beleid in de geest van Bismarck had gevoerd, omdat</w:t>
      </w:r>
      <w:r w:rsidR="00C55EE7" w:rsidRPr="00C55EE7">
        <w:rPr>
          <w:rFonts w:cs="Arial"/>
          <w:lang w:val="nl-NL"/>
        </w:rPr>
        <w:t xml:space="preserve"> </w:t>
      </w:r>
      <w:r w:rsidRPr="00C55EE7">
        <w:rPr>
          <w:rFonts w:cs="Arial"/>
          <w:lang w:val="nl-NL"/>
        </w:rPr>
        <w:t>zijn agressieve beleid heeft geleid tot de ondergang van het Duitse</w:t>
      </w:r>
      <w:r w:rsidR="00C55EE7">
        <w:rPr>
          <w:rFonts w:cs="Arial"/>
          <w:lang w:val="nl-NL"/>
        </w:rPr>
        <w:t xml:space="preserve"> </w:t>
      </w:r>
      <w:r w:rsidRPr="00C55EE7">
        <w:rPr>
          <w:rFonts w:cs="Arial"/>
          <w:lang w:val="nl-NL"/>
        </w:rPr>
        <w:t>keizerrijk / zijn vlucht naar Nederland (na de Eerste Wereldoorlog) 2</w:t>
      </w:r>
    </w:p>
    <w:p w:rsidR="003343F3" w:rsidRPr="003343F3" w:rsidRDefault="003343F3" w:rsidP="003343F3">
      <w:pPr>
        <w:autoSpaceDE w:val="0"/>
        <w:autoSpaceDN w:val="0"/>
        <w:adjustRightInd w:val="0"/>
        <w:spacing w:line="276" w:lineRule="auto"/>
        <w:rPr>
          <w:rFonts w:asciiTheme="minorHAnsi" w:hAnsiTheme="minorHAnsi" w:cs="Arial"/>
          <w:sz w:val="22"/>
          <w:szCs w:val="22"/>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Opdracht 5</w:t>
      </w:r>
      <w:r>
        <w:rPr>
          <w:rFonts w:asciiTheme="minorHAnsi" w:hAnsiTheme="minorHAnsi" w:cs="Arial"/>
          <w:b/>
          <w:sz w:val="22"/>
          <w:szCs w:val="22"/>
        </w:rPr>
        <w:t>9</w:t>
      </w:r>
      <w:r w:rsidRPr="00EA5B9A">
        <w:rPr>
          <w:rFonts w:asciiTheme="minorHAnsi" w:hAnsiTheme="minorHAnsi" w:cs="Arial"/>
          <w:b/>
          <w:sz w:val="22"/>
          <w:szCs w:val="22"/>
        </w:rPr>
        <w:t xml:space="preserve"> </w:t>
      </w:r>
    </w:p>
    <w:p w:rsidR="003343F3" w:rsidRPr="003343F3" w:rsidRDefault="003343F3" w:rsidP="003343F3">
      <w:pPr>
        <w:pStyle w:val="Plattetekst"/>
        <w:spacing w:before="69" w:line="276" w:lineRule="auto"/>
        <w:ind w:left="0" w:right="650"/>
        <w:rPr>
          <w:rFonts w:asciiTheme="minorHAnsi" w:hAnsiTheme="minorHAnsi" w:cs="Arial"/>
          <w:sz w:val="22"/>
          <w:szCs w:val="22"/>
        </w:rPr>
      </w:pPr>
      <w:r w:rsidRPr="003343F3">
        <w:rPr>
          <w:rFonts w:asciiTheme="minorHAnsi" w:hAnsiTheme="minorHAnsi"/>
          <w:b/>
          <w:color w:val="231F20"/>
          <w:spacing w:val="3"/>
          <w:sz w:val="22"/>
          <w:szCs w:val="22"/>
          <w:lang w:val="nl-NL"/>
        </w:rPr>
        <w:t>Opdracht v 2016, 1, 18</w:t>
      </w:r>
      <w:r w:rsidR="00FE767A">
        <w:rPr>
          <w:rFonts w:asciiTheme="minorHAnsi" w:hAnsiTheme="minorHAnsi"/>
          <w:b/>
          <w:color w:val="231F20"/>
          <w:spacing w:val="3"/>
          <w:sz w:val="22"/>
          <w:szCs w:val="22"/>
          <w:lang w:val="nl-NL"/>
        </w:rPr>
        <w:t xml:space="preserve"> (p-waarde=64)</w:t>
      </w:r>
    </w:p>
    <w:p w:rsidR="003343F3" w:rsidRPr="003343F3" w:rsidRDefault="003343F3" w:rsidP="003343F3">
      <w:pPr>
        <w:autoSpaceDE w:val="0"/>
        <w:autoSpaceDN w:val="0"/>
        <w:adjustRightInd w:val="0"/>
        <w:spacing w:line="276" w:lineRule="auto"/>
        <w:rPr>
          <w:rFonts w:asciiTheme="minorHAnsi" w:hAnsiTheme="minorHAnsi" w:cs="Arial"/>
          <w:sz w:val="22"/>
          <w:szCs w:val="22"/>
        </w:rPr>
      </w:pP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Drie gebeurtenissen uit de geschiedenis van de Republiek van Weimar:</w:t>
      </w: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1 In 1923 bezette Frankrijk het Duitse Roergebied na het uitblijven van</w:t>
      </w:r>
      <w:r>
        <w:rPr>
          <w:rFonts w:asciiTheme="minorHAnsi" w:hAnsiTheme="minorHAnsi" w:cs="Arial"/>
          <w:sz w:val="22"/>
          <w:szCs w:val="22"/>
        </w:rPr>
        <w:t xml:space="preserve"> </w:t>
      </w:r>
      <w:r w:rsidRPr="003343F3">
        <w:rPr>
          <w:rFonts w:asciiTheme="minorHAnsi" w:hAnsiTheme="minorHAnsi" w:cs="Arial"/>
          <w:sz w:val="22"/>
          <w:szCs w:val="22"/>
        </w:rPr>
        <w:t>herstelbetalingen.</w:t>
      </w: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2 In 1924 kwam het Dawesplan tot stand.</w:t>
      </w: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3 In 1925 tekende Duitsland het Verdrag van Locarno, waarmee het</w:t>
      </w:r>
      <w:r>
        <w:rPr>
          <w:rFonts w:asciiTheme="minorHAnsi" w:hAnsiTheme="minorHAnsi" w:cs="Arial"/>
          <w:sz w:val="22"/>
          <w:szCs w:val="22"/>
        </w:rPr>
        <w:t xml:space="preserve"> </w:t>
      </w:r>
      <w:r w:rsidRPr="003343F3">
        <w:rPr>
          <w:rFonts w:asciiTheme="minorHAnsi" w:hAnsiTheme="minorHAnsi" w:cs="Arial"/>
          <w:sz w:val="22"/>
          <w:szCs w:val="22"/>
        </w:rPr>
        <w:t>verlies aan grondgebied in het westen, dat opgelegd was door het</w:t>
      </w:r>
      <w:r>
        <w:rPr>
          <w:rFonts w:asciiTheme="minorHAnsi" w:hAnsiTheme="minorHAnsi" w:cs="Arial"/>
          <w:sz w:val="22"/>
          <w:szCs w:val="22"/>
        </w:rPr>
        <w:t xml:space="preserve"> </w:t>
      </w:r>
      <w:r w:rsidRPr="003343F3">
        <w:rPr>
          <w:rFonts w:asciiTheme="minorHAnsi" w:hAnsiTheme="minorHAnsi" w:cs="Arial"/>
          <w:sz w:val="22"/>
          <w:szCs w:val="22"/>
        </w:rPr>
        <w:t>Verdrag van Versailles, door Duitsland werd erkend.</w:t>
      </w:r>
    </w:p>
    <w:p w:rsidR="003343F3" w:rsidRPr="003343F3" w:rsidRDefault="003343F3" w:rsidP="003343F3">
      <w:pPr>
        <w:autoSpaceDE w:val="0"/>
        <w:autoSpaceDN w:val="0"/>
        <w:adjustRightInd w:val="0"/>
        <w:spacing w:line="276" w:lineRule="auto"/>
        <w:rPr>
          <w:rFonts w:asciiTheme="minorHAnsi" w:hAnsiTheme="minorHAnsi" w:cs="Arial"/>
          <w:sz w:val="22"/>
          <w:szCs w:val="22"/>
        </w:rPr>
      </w:pPr>
    </w:p>
    <w:p w:rsidR="003343F3" w:rsidRPr="003343F3" w:rsidRDefault="003343F3" w:rsidP="003343F3">
      <w:pPr>
        <w:autoSpaceDE w:val="0"/>
        <w:autoSpaceDN w:val="0"/>
        <w:adjustRightInd w:val="0"/>
        <w:spacing w:line="276" w:lineRule="auto"/>
        <w:rPr>
          <w:rFonts w:asciiTheme="minorHAnsi" w:hAnsiTheme="minorHAnsi" w:cs="Arial"/>
          <w:sz w:val="22"/>
          <w:szCs w:val="22"/>
        </w:rPr>
      </w:pPr>
      <w:r w:rsidRPr="003343F3">
        <w:rPr>
          <w:rFonts w:asciiTheme="minorHAnsi" w:hAnsiTheme="minorHAnsi" w:cs="Arial"/>
          <w:sz w:val="22"/>
          <w:szCs w:val="22"/>
        </w:rPr>
        <w:t>4p Leg uit waardoor:</w:t>
      </w:r>
    </w:p>
    <w:p w:rsidR="003343F3" w:rsidRPr="003343F3" w:rsidRDefault="003343F3" w:rsidP="0012169B">
      <w:pPr>
        <w:pStyle w:val="Lijstalinea"/>
        <w:numPr>
          <w:ilvl w:val="0"/>
          <w:numId w:val="6"/>
        </w:numPr>
        <w:autoSpaceDE w:val="0"/>
        <w:autoSpaceDN w:val="0"/>
        <w:adjustRightInd w:val="0"/>
        <w:spacing w:line="276" w:lineRule="auto"/>
        <w:rPr>
          <w:rFonts w:cs="Arial"/>
          <w:lang w:val="nl-NL"/>
        </w:rPr>
      </w:pPr>
      <w:r w:rsidRPr="003343F3">
        <w:rPr>
          <w:rFonts w:cs="Arial"/>
          <w:lang w:val="nl-NL"/>
        </w:rPr>
        <w:t>gebeurtenis 1 bevorderde dat gebeurtenis 2 plaatsvond en</w:t>
      </w:r>
    </w:p>
    <w:p w:rsidR="003343F3" w:rsidRPr="00C55EE7" w:rsidRDefault="003343F3" w:rsidP="0012169B">
      <w:pPr>
        <w:pStyle w:val="Plattetekst"/>
        <w:numPr>
          <w:ilvl w:val="0"/>
          <w:numId w:val="6"/>
        </w:numPr>
        <w:spacing w:before="69" w:line="276" w:lineRule="auto"/>
        <w:ind w:right="650"/>
        <w:rPr>
          <w:rFonts w:asciiTheme="minorHAnsi" w:hAnsiTheme="minorHAnsi"/>
          <w:color w:val="231F20"/>
          <w:spacing w:val="3"/>
          <w:sz w:val="22"/>
          <w:szCs w:val="22"/>
          <w:lang w:val="nl-NL"/>
        </w:rPr>
      </w:pPr>
      <w:r w:rsidRPr="003343F3">
        <w:rPr>
          <w:rFonts w:asciiTheme="minorHAnsi" w:hAnsiTheme="minorHAnsi" w:cs="Arial"/>
          <w:sz w:val="22"/>
          <w:szCs w:val="22"/>
          <w:lang w:val="nl-NL"/>
        </w:rPr>
        <w:t>gebeurtenis 2 bevorderde dat gebeurtenis 3 plaatsvond.</w:t>
      </w:r>
    </w:p>
    <w:p w:rsidR="00C55EE7" w:rsidRDefault="00C55EE7" w:rsidP="00C55EE7">
      <w:pPr>
        <w:pStyle w:val="Plattetekst"/>
        <w:spacing w:before="69" w:line="276" w:lineRule="auto"/>
        <w:ind w:right="650"/>
        <w:rPr>
          <w:rFonts w:asciiTheme="minorHAnsi" w:hAnsiTheme="minorHAnsi" w:cs="Arial"/>
          <w:sz w:val="22"/>
          <w:szCs w:val="22"/>
          <w:lang w:val="nl-NL"/>
        </w:rPr>
      </w:pPr>
    </w:p>
    <w:p w:rsidR="00C55EE7" w:rsidRDefault="00C55EE7" w:rsidP="00C55EE7">
      <w:pPr>
        <w:pStyle w:val="Plattetekst"/>
        <w:spacing w:before="69" w:line="276" w:lineRule="auto"/>
        <w:ind w:left="0" w:right="650"/>
        <w:rPr>
          <w:rFonts w:asciiTheme="minorHAnsi" w:hAnsiTheme="minorHAnsi"/>
          <w:color w:val="231F20"/>
          <w:spacing w:val="3"/>
          <w:sz w:val="22"/>
          <w:szCs w:val="22"/>
          <w:lang w:val="nl-NL"/>
        </w:rPr>
      </w:pPr>
      <w:r w:rsidRPr="00C55EE7">
        <w:rPr>
          <w:rFonts w:asciiTheme="minorHAnsi" w:hAnsiTheme="minorHAnsi" w:cs="Arial"/>
          <w:b/>
          <w:sz w:val="22"/>
          <w:szCs w:val="22"/>
          <w:lang w:val="nl-NL"/>
        </w:rPr>
        <w:t>Antwoord</w:t>
      </w:r>
    </w:p>
    <w:p w:rsidR="00C55EE7" w:rsidRPr="00C55EE7" w:rsidRDefault="00C55EE7" w:rsidP="00C55EE7">
      <w:pPr>
        <w:pStyle w:val="Plattetekst"/>
        <w:spacing w:before="69" w:line="276" w:lineRule="auto"/>
        <w:ind w:left="0" w:right="650"/>
        <w:rPr>
          <w:rFonts w:asciiTheme="minorHAnsi" w:hAnsiTheme="minorHAnsi"/>
          <w:color w:val="231F20"/>
          <w:spacing w:val="3"/>
          <w:sz w:val="22"/>
          <w:szCs w:val="22"/>
          <w:lang w:val="nl-NL"/>
        </w:rPr>
      </w:pPr>
      <w:r w:rsidRPr="00C55EE7">
        <w:rPr>
          <w:rFonts w:asciiTheme="minorHAnsi" w:hAnsiTheme="minorHAnsi"/>
          <w:color w:val="231F20"/>
          <w:spacing w:val="3"/>
          <w:sz w:val="22"/>
          <w:szCs w:val="22"/>
          <w:lang w:val="nl-NL"/>
        </w:rPr>
        <w:t>maximumscore 4</w:t>
      </w:r>
    </w:p>
    <w:p w:rsidR="00C55EE7" w:rsidRPr="00C55EE7" w:rsidRDefault="00C55EE7" w:rsidP="00C55EE7">
      <w:pPr>
        <w:pStyle w:val="Plattetekst"/>
        <w:spacing w:before="69" w:line="276" w:lineRule="auto"/>
        <w:ind w:left="0" w:right="650"/>
        <w:rPr>
          <w:rFonts w:asciiTheme="minorHAnsi" w:hAnsiTheme="minorHAnsi"/>
          <w:color w:val="231F20"/>
          <w:spacing w:val="3"/>
          <w:sz w:val="22"/>
          <w:szCs w:val="22"/>
          <w:lang w:val="nl-NL"/>
        </w:rPr>
      </w:pPr>
      <w:r w:rsidRPr="00C55EE7">
        <w:rPr>
          <w:rFonts w:asciiTheme="minorHAnsi" w:hAnsiTheme="minorHAnsi"/>
          <w:color w:val="231F20"/>
          <w:spacing w:val="3"/>
          <w:sz w:val="22"/>
          <w:szCs w:val="22"/>
          <w:lang w:val="nl-NL"/>
        </w:rPr>
        <w:t>Kern van een juist antwoord is:</w:t>
      </w:r>
    </w:p>
    <w:p w:rsidR="00C55EE7" w:rsidRPr="00C55EE7" w:rsidRDefault="00C55EE7" w:rsidP="0012169B">
      <w:pPr>
        <w:pStyle w:val="Plattetekst"/>
        <w:numPr>
          <w:ilvl w:val="0"/>
          <w:numId w:val="7"/>
        </w:numPr>
        <w:spacing w:before="69" w:line="276" w:lineRule="auto"/>
        <w:ind w:right="650"/>
        <w:rPr>
          <w:rFonts w:asciiTheme="minorHAnsi" w:hAnsiTheme="minorHAnsi"/>
          <w:color w:val="231F20"/>
          <w:spacing w:val="3"/>
          <w:sz w:val="22"/>
          <w:szCs w:val="22"/>
          <w:lang w:val="nl-NL"/>
        </w:rPr>
      </w:pPr>
      <w:r w:rsidRPr="00C55EE7">
        <w:rPr>
          <w:rFonts w:asciiTheme="minorHAnsi" w:hAnsiTheme="minorHAnsi"/>
          <w:color w:val="231F20"/>
          <w:spacing w:val="3"/>
          <w:sz w:val="22"/>
          <w:szCs w:val="22"/>
          <w:lang w:val="nl-NL"/>
        </w:rPr>
        <w:t>Gebeurtenis 1 bevorderde gebeurtenis 2, want de bezetting van het</w:t>
      </w:r>
      <w:r>
        <w:rPr>
          <w:rFonts w:asciiTheme="minorHAnsi" w:hAnsiTheme="minorHAnsi"/>
          <w:color w:val="231F20"/>
          <w:spacing w:val="3"/>
          <w:sz w:val="22"/>
          <w:szCs w:val="22"/>
          <w:lang w:val="nl-NL"/>
        </w:rPr>
        <w:t xml:space="preserve"> </w:t>
      </w:r>
      <w:r w:rsidRPr="00C55EE7">
        <w:rPr>
          <w:rFonts w:asciiTheme="minorHAnsi" w:hAnsiTheme="minorHAnsi"/>
          <w:color w:val="231F20"/>
          <w:spacing w:val="3"/>
          <w:sz w:val="22"/>
          <w:szCs w:val="22"/>
          <w:lang w:val="nl-NL"/>
        </w:rPr>
        <w:t>Roergebied maakte duidelijk dat een Dawesplan nodig was om</w:t>
      </w:r>
      <w:r>
        <w:rPr>
          <w:rFonts w:asciiTheme="minorHAnsi" w:hAnsiTheme="minorHAnsi"/>
          <w:color w:val="231F20"/>
          <w:spacing w:val="3"/>
          <w:sz w:val="22"/>
          <w:szCs w:val="22"/>
          <w:lang w:val="nl-NL"/>
        </w:rPr>
        <w:t xml:space="preserve"> </w:t>
      </w:r>
      <w:r w:rsidRPr="00C55EE7">
        <w:rPr>
          <w:rFonts w:asciiTheme="minorHAnsi" w:hAnsiTheme="minorHAnsi"/>
          <w:color w:val="231F20"/>
          <w:spacing w:val="3"/>
          <w:sz w:val="22"/>
          <w:szCs w:val="22"/>
          <w:lang w:val="nl-NL"/>
        </w:rPr>
        <w:t>Duitsland de mogelijkheid te geven aan zijn verplichtingen te voldoen 2</w:t>
      </w:r>
    </w:p>
    <w:p w:rsidR="00C55EE7" w:rsidRPr="003343F3" w:rsidRDefault="00C55EE7" w:rsidP="0012169B">
      <w:pPr>
        <w:pStyle w:val="Plattetekst"/>
        <w:numPr>
          <w:ilvl w:val="0"/>
          <w:numId w:val="7"/>
        </w:numPr>
        <w:spacing w:before="69" w:line="276" w:lineRule="auto"/>
        <w:ind w:right="650"/>
        <w:rPr>
          <w:rFonts w:asciiTheme="minorHAnsi" w:hAnsiTheme="minorHAnsi"/>
          <w:color w:val="231F20"/>
          <w:spacing w:val="3"/>
          <w:sz w:val="22"/>
          <w:szCs w:val="22"/>
          <w:lang w:val="nl-NL"/>
        </w:rPr>
      </w:pPr>
      <w:r w:rsidRPr="00C55EE7">
        <w:rPr>
          <w:rFonts w:asciiTheme="minorHAnsi" w:hAnsiTheme="minorHAnsi"/>
          <w:color w:val="231F20"/>
          <w:spacing w:val="3"/>
          <w:sz w:val="22"/>
          <w:szCs w:val="22"/>
          <w:lang w:val="nl-NL"/>
        </w:rPr>
        <w:t>Gebeurtenis 2 bevorderde gebeurtenis 3, want het Dawesplan zorgde</w:t>
      </w:r>
      <w:r>
        <w:rPr>
          <w:rFonts w:asciiTheme="minorHAnsi" w:hAnsiTheme="minorHAnsi"/>
          <w:color w:val="231F20"/>
          <w:spacing w:val="3"/>
          <w:sz w:val="22"/>
          <w:szCs w:val="22"/>
          <w:lang w:val="nl-NL"/>
        </w:rPr>
        <w:t xml:space="preserve"> </w:t>
      </w:r>
      <w:r w:rsidRPr="00C55EE7">
        <w:rPr>
          <w:rFonts w:asciiTheme="minorHAnsi" w:hAnsiTheme="minorHAnsi"/>
          <w:color w:val="231F20"/>
          <w:spacing w:val="3"/>
          <w:sz w:val="22"/>
          <w:szCs w:val="22"/>
          <w:lang w:val="nl-NL"/>
        </w:rPr>
        <w:t>voor verlichting van de druk op de regering van de Republiek van</w:t>
      </w:r>
      <w:r>
        <w:rPr>
          <w:rFonts w:asciiTheme="minorHAnsi" w:hAnsiTheme="minorHAnsi"/>
          <w:color w:val="231F20"/>
          <w:spacing w:val="3"/>
          <w:sz w:val="22"/>
          <w:szCs w:val="22"/>
          <w:lang w:val="nl-NL"/>
        </w:rPr>
        <w:t xml:space="preserve"> </w:t>
      </w:r>
      <w:r w:rsidRPr="00C55EE7">
        <w:rPr>
          <w:rFonts w:asciiTheme="minorHAnsi" w:hAnsiTheme="minorHAnsi"/>
          <w:color w:val="231F20"/>
          <w:spacing w:val="3"/>
          <w:sz w:val="22"/>
          <w:szCs w:val="22"/>
          <w:lang w:val="nl-NL"/>
        </w:rPr>
        <w:t>Weimar, die nu bereid was de opgelegde westgrenzen van Duitsland te</w:t>
      </w:r>
      <w:r>
        <w:rPr>
          <w:rFonts w:asciiTheme="minorHAnsi" w:hAnsiTheme="minorHAnsi"/>
          <w:color w:val="231F20"/>
          <w:spacing w:val="3"/>
          <w:sz w:val="22"/>
          <w:szCs w:val="22"/>
          <w:lang w:val="nl-NL"/>
        </w:rPr>
        <w:t xml:space="preserve"> </w:t>
      </w:r>
      <w:r w:rsidRPr="00C55EE7">
        <w:rPr>
          <w:rFonts w:asciiTheme="minorHAnsi" w:hAnsiTheme="minorHAnsi"/>
          <w:color w:val="231F20"/>
          <w:spacing w:val="3"/>
          <w:sz w:val="22"/>
          <w:szCs w:val="22"/>
          <w:lang w:val="nl-NL"/>
        </w:rPr>
        <w:t>erkennen / die nu bereid was te berusten in het verlies van de Elzas 2</w:t>
      </w:r>
    </w:p>
    <w:p w:rsidR="003343F3" w:rsidRPr="003343F3" w:rsidRDefault="003343F3" w:rsidP="003343F3">
      <w:pPr>
        <w:pStyle w:val="Plattetekst"/>
        <w:spacing w:before="69" w:line="276" w:lineRule="auto"/>
        <w:ind w:left="0" w:right="650"/>
        <w:rPr>
          <w:rFonts w:asciiTheme="minorHAnsi" w:hAnsiTheme="minorHAnsi"/>
          <w:b/>
          <w:color w:val="231F20"/>
          <w:spacing w:val="3"/>
          <w:sz w:val="22"/>
          <w:szCs w:val="22"/>
          <w:lang w:val="nl-NL"/>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 xml:space="preserve">Opdracht </w:t>
      </w:r>
      <w:r>
        <w:rPr>
          <w:rFonts w:asciiTheme="minorHAnsi" w:hAnsiTheme="minorHAnsi" w:cs="Arial"/>
          <w:b/>
          <w:sz w:val="22"/>
          <w:szCs w:val="22"/>
        </w:rPr>
        <w:t>60</w:t>
      </w:r>
      <w:r w:rsidRPr="00EA5B9A">
        <w:rPr>
          <w:rFonts w:asciiTheme="minorHAnsi" w:hAnsiTheme="minorHAnsi" w:cs="Arial"/>
          <w:b/>
          <w:sz w:val="22"/>
          <w:szCs w:val="22"/>
        </w:rPr>
        <w:t xml:space="preserve"> </w:t>
      </w:r>
    </w:p>
    <w:p w:rsidR="002D39EE" w:rsidRPr="00354458" w:rsidRDefault="002D39EE" w:rsidP="00354458">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Opdracht v 2016, 1, 19</w:t>
      </w:r>
      <w:r w:rsidR="00FE767A">
        <w:rPr>
          <w:rFonts w:asciiTheme="minorHAnsi" w:hAnsiTheme="minorHAnsi"/>
          <w:b/>
          <w:color w:val="231F20"/>
          <w:spacing w:val="3"/>
          <w:sz w:val="22"/>
          <w:szCs w:val="22"/>
          <w:lang w:val="nl-NL"/>
        </w:rPr>
        <w:t xml:space="preserve"> (p-waarde=53)</w:t>
      </w:r>
    </w:p>
    <w:p w:rsidR="002D39EE" w:rsidRPr="00354458" w:rsidRDefault="002D39EE" w:rsidP="00354458">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t>Bron</w:t>
      </w:r>
    </w:p>
    <w:p w:rsidR="002D39EE" w:rsidRPr="00354458" w:rsidRDefault="002D39EE" w:rsidP="00354458">
      <w:pPr>
        <w:pStyle w:val="Plattetekst"/>
        <w:spacing w:before="69" w:line="276" w:lineRule="auto"/>
        <w:ind w:left="0" w:right="650"/>
        <w:rPr>
          <w:rFonts w:asciiTheme="minorHAnsi" w:hAnsiTheme="minorHAnsi"/>
          <w:color w:val="231F20"/>
          <w:spacing w:val="3"/>
          <w:sz w:val="22"/>
          <w:szCs w:val="22"/>
          <w:lang w:val="nl-NL"/>
        </w:rPr>
      </w:pPr>
      <w:r w:rsidRPr="00354458">
        <w:rPr>
          <w:rFonts w:asciiTheme="minorHAnsi" w:hAnsiTheme="minorHAnsi"/>
          <w:color w:val="231F20"/>
          <w:spacing w:val="3"/>
          <w:sz w:val="22"/>
          <w:szCs w:val="22"/>
          <w:lang w:val="nl-NL"/>
        </w:rPr>
        <w:t>In 1936 maakt Eppo Doeve deze prent voor De Haagse Post met als titel "Het Europeesch concert":</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noProof/>
          <w:sz w:val="22"/>
          <w:szCs w:val="22"/>
          <w:lang w:val="nl-NL" w:eastAsia="nl-NL"/>
        </w:rPr>
        <w:lastRenderedPageBreak/>
        <w:drawing>
          <wp:inline distT="0" distB="0" distL="0" distR="0" wp14:anchorId="37332E47" wp14:editId="418328EB">
            <wp:extent cx="4980952" cy="726666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0952" cy="7266667"/>
                    </a:xfrm>
                    <a:prstGeom prst="rect">
                      <a:avLst/>
                    </a:prstGeom>
                  </pic:spPr>
                </pic:pic>
              </a:graphicData>
            </a:graphic>
          </wp:inline>
        </w:drawing>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Onderschrift:</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De Führer behoudt zich het recht voor, het programma willekeurig te wijzigen.</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Toelichting:</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Führer is de titel van Hitler.</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Van links naar rechts zijn afgebeeld: Hitler (met tuba), de Britse premier Chamberlain (met viool), de premier van Frankrijk Blum (met saxofoon), de leider van Italië Mussolini (met mandoline).</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lastRenderedPageBreak/>
        <w:t>Op de bladmuziek staat: "geen agressie".</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 xml:space="preserve">Op een vallend muziekblad staat: "Locarno", wat verwijst naar het Verdrag van Locarno uit </w:t>
      </w:r>
      <w:r w:rsidR="00A90C03">
        <w:rPr>
          <w:rFonts w:asciiTheme="minorHAnsi" w:hAnsiTheme="minorHAnsi"/>
          <w:sz w:val="22"/>
          <w:szCs w:val="22"/>
          <w:lang w:val="nl-NL"/>
        </w:rPr>
        <w:t>1</w:t>
      </w:r>
      <w:r w:rsidRPr="00354458">
        <w:rPr>
          <w:rFonts w:asciiTheme="minorHAnsi" w:hAnsiTheme="minorHAnsi"/>
          <w:sz w:val="22"/>
          <w:szCs w:val="22"/>
          <w:lang w:val="nl-NL"/>
        </w:rPr>
        <w:t>925.</w:t>
      </w:r>
    </w:p>
    <w:p w:rsidR="002D39EE" w:rsidRPr="00354458" w:rsidRDefault="002D39EE" w:rsidP="00354458">
      <w:pPr>
        <w:pStyle w:val="Plattetekst"/>
        <w:spacing w:before="69" w:line="276" w:lineRule="auto"/>
        <w:ind w:left="0" w:right="650"/>
        <w:rPr>
          <w:rFonts w:asciiTheme="minorHAnsi" w:hAnsiTheme="minorHAnsi"/>
          <w:sz w:val="22"/>
          <w:szCs w:val="22"/>
          <w:lang w:val="nl-NL"/>
        </w:rPr>
      </w:pPr>
      <w:r w:rsidRPr="00354458">
        <w:rPr>
          <w:rFonts w:asciiTheme="minorHAnsi" w:hAnsiTheme="minorHAnsi"/>
          <w:sz w:val="22"/>
          <w:szCs w:val="22"/>
          <w:lang w:val="nl-NL"/>
        </w:rPr>
        <w:t>Onder zijn stoel houdt Hitler de muziek van "De Wacht aan de Rijn" vast, symbolisch voor de Duitse Rijngrens in het westen en voor de Frans-Duitse tegenstelling na 1871.</w:t>
      </w:r>
    </w:p>
    <w:p w:rsidR="002D39EE" w:rsidRPr="00354458" w:rsidRDefault="002D39EE" w:rsidP="00354458">
      <w:pPr>
        <w:pStyle w:val="Plattetekst"/>
        <w:spacing w:line="276" w:lineRule="auto"/>
        <w:ind w:left="142" w:right="867"/>
        <w:rPr>
          <w:rFonts w:asciiTheme="minorHAnsi" w:hAnsiTheme="minorHAnsi"/>
          <w:sz w:val="22"/>
          <w:szCs w:val="22"/>
          <w:lang w:val="nl-NL"/>
        </w:rPr>
      </w:pPr>
    </w:p>
    <w:p w:rsidR="002D39EE" w:rsidRPr="00A90C03" w:rsidRDefault="002D39EE" w:rsidP="00354458">
      <w:pPr>
        <w:spacing w:line="276" w:lineRule="auto"/>
        <w:rPr>
          <w:rFonts w:asciiTheme="minorHAnsi" w:eastAsia="Arial" w:hAnsiTheme="minorHAnsi" w:cs="Arial"/>
          <w:i/>
          <w:sz w:val="22"/>
          <w:szCs w:val="22"/>
        </w:rPr>
      </w:pPr>
      <w:r w:rsidRPr="00A90C03">
        <w:rPr>
          <w:rFonts w:asciiTheme="minorHAnsi" w:eastAsia="Arial" w:hAnsiTheme="minorHAnsi" w:cs="Arial"/>
          <w:i/>
          <w:sz w:val="22"/>
          <w:szCs w:val="22"/>
        </w:rPr>
        <w:t xml:space="preserve">Gebruik </w:t>
      </w:r>
      <w:r w:rsidR="00A90C03" w:rsidRPr="00A90C03">
        <w:rPr>
          <w:rFonts w:asciiTheme="minorHAnsi" w:eastAsia="Arial" w:hAnsiTheme="minorHAnsi" w:cs="Arial"/>
          <w:i/>
          <w:sz w:val="22"/>
          <w:szCs w:val="22"/>
        </w:rPr>
        <w:t xml:space="preserve">de </w:t>
      </w:r>
      <w:r w:rsidRPr="00A90C03">
        <w:rPr>
          <w:rFonts w:asciiTheme="minorHAnsi" w:eastAsia="Arial" w:hAnsiTheme="minorHAnsi" w:cs="Arial"/>
          <w:i/>
          <w:sz w:val="22"/>
          <w:szCs w:val="22"/>
        </w:rPr>
        <w:t xml:space="preserve">bron </w:t>
      </w:r>
    </w:p>
    <w:p w:rsidR="002D39EE" w:rsidRPr="00354458" w:rsidRDefault="002D39EE" w:rsidP="00354458">
      <w:pPr>
        <w:spacing w:line="276" w:lineRule="auto"/>
        <w:rPr>
          <w:rFonts w:asciiTheme="minorHAnsi" w:eastAsia="Arial" w:hAnsiTheme="minorHAnsi" w:cs="Arial"/>
          <w:sz w:val="22"/>
          <w:szCs w:val="22"/>
        </w:rPr>
      </w:pPr>
    </w:p>
    <w:p w:rsidR="002D39EE" w:rsidRPr="00354458"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Twee interpretaties:</w:t>
      </w:r>
    </w:p>
    <w:p w:rsidR="002D39EE" w:rsidRPr="00354458"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1 In deze prent geeft Eppo Doeve een mening weer over de appeasementpolitiek.</w:t>
      </w:r>
    </w:p>
    <w:p w:rsidR="002D39EE" w:rsidRPr="00354458"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2 Met de titel van zijn prent verwijst Eppo Doeve naar het Congres van Wenen.</w:t>
      </w:r>
    </w:p>
    <w:p w:rsidR="002D39EE" w:rsidRPr="00354458"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4p Ondersteun beide interpretaties door:</w:t>
      </w:r>
    </w:p>
    <w:p w:rsidR="002D39EE" w:rsidRPr="00354458" w:rsidRDefault="002D39EE" w:rsidP="00354458">
      <w:pPr>
        <w:spacing w:line="276" w:lineRule="auto"/>
        <w:rPr>
          <w:rFonts w:asciiTheme="minorHAnsi" w:eastAsia="Arial" w:hAnsiTheme="minorHAnsi" w:cs="Arial"/>
          <w:sz w:val="22"/>
          <w:szCs w:val="22"/>
        </w:rPr>
      </w:pPr>
    </w:p>
    <w:p w:rsidR="002D39EE" w:rsidRPr="00354458" w:rsidRDefault="002D39EE" w:rsidP="0012169B">
      <w:pPr>
        <w:pStyle w:val="Lijstalinea"/>
        <w:numPr>
          <w:ilvl w:val="0"/>
          <w:numId w:val="4"/>
        </w:numPr>
        <w:spacing w:line="276" w:lineRule="auto"/>
        <w:rPr>
          <w:rFonts w:eastAsia="Arial" w:cs="Arial"/>
          <w:lang w:val="nl-NL"/>
        </w:rPr>
      </w:pPr>
      <w:r w:rsidRPr="00354458">
        <w:rPr>
          <w:rFonts w:eastAsia="Arial" w:cs="Arial"/>
          <w:lang w:val="nl-NL"/>
        </w:rPr>
        <w:t>met een verwijzing naar de prent aan te geven welke mening Eppo Doeve weergeeft over de appeasementpolitiek en</w:t>
      </w:r>
    </w:p>
    <w:p w:rsidR="002D39EE" w:rsidRDefault="002D39EE" w:rsidP="0012169B">
      <w:pPr>
        <w:pStyle w:val="Lijstalinea"/>
        <w:numPr>
          <w:ilvl w:val="0"/>
          <w:numId w:val="4"/>
        </w:numPr>
        <w:spacing w:line="276" w:lineRule="auto"/>
        <w:rPr>
          <w:rFonts w:eastAsia="Arial" w:cs="Arial"/>
          <w:lang w:val="nl-NL"/>
        </w:rPr>
      </w:pPr>
      <w:r w:rsidRPr="00354458">
        <w:rPr>
          <w:rFonts w:eastAsia="Arial" w:cs="Arial"/>
          <w:lang w:val="nl-NL"/>
        </w:rPr>
        <w:t>uit te leggen wat de tekenaar met deze titel wil laten zien.</w:t>
      </w:r>
    </w:p>
    <w:p w:rsidR="00C55EE7" w:rsidRDefault="00C55EE7" w:rsidP="00C55EE7">
      <w:pPr>
        <w:spacing w:line="276" w:lineRule="auto"/>
        <w:rPr>
          <w:rFonts w:eastAsia="Arial" w:cs="Arial"/>
        </w:rPr>
      </w:pPr>
    </w:p>
    <w:p w:rsidR="00C55EE7" w:rsidRPr="00C55EE7" w:rsidRDefault="00C55EE7" w:rsidP="00C55EE7">
      <w:pPr>
        <w:spacing w:line="276" w:lineRule="auto"/>
        <w:rPr>
          <w:rFonts w:asciiTheme="minorHAnsi" w:eastAsia="Arial" w:hAnsiTheme="minorHAnsi" w:cs="Arial"/>
          <w:b/>
          <w:sz w:val="22"/>
          <w:szCs w:val="22"/>
        </w:rPr>
      </w:pPr>
      <w:r w:rsidRPr="00C55EE7">
        <w:rPr>
          <w:rFonts w:asciiTheme="minorHAnsi" w:eastAsia="Arial" w:hAnsiTheme="minorHAnsi" w:cs="Arial"/>
          <w:b/>
          <w:sz w:val="22"/>
          <w:szCs w:val="22"/>
        </w:rPr>
        <w:t>Antwoord</w:t>
      </w:r>
    </w:p>
    <w:p w:rsidR="00C55EE7" w:rsidRPr="00C55EE7" w:rsidRDefault="00C55EE7" w:rsidP="00C55EE7">
      <w:pPr>
        <w:spacing w:line="276" w:lineRule="auto"/>
        <w:rPr>
          <w:rFonts w:asciiTheme="minorHAnsi" w:eastAsia="Arial" w:hAnsiTheme="minorHAnsi" w:cs="Arial"/>
          <w:sz w:val="22"/>
          <w:szCs w:val="22"/>
        </w:rPr>
      </w:pP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19 maximumscore 4</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Voorbeeld van een juist antwoord is:</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 Eppo Doeve geeft de mening weer dat Hitler-Duitsland bezig is de spelregels te veranderen / bezig is de gevolgen van Versailles weg te werken / bezig is een nieuwe koers in te slaan, wat door de</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appeasementpolitiek niet zal worden tegengehouden 1</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 wat hij laat zien door Hitler af te beelden als tubaspeler die de bladmuziek verandert 1</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 Met deze verwijzing wil Doeve laten zien dat Hitler-Duitsland vals speelt / de harmonie verstoort / bepaalt wat de anderen doen, terwijl het Congres van Wenen had laten zien dat er wel harmonieus overleg tussen de mogendheden mogelijk was 2</w:t>
      </w:r>
    </w:p>
    <w:p w:rsidR="002D39EE" w:rsidRPr="00354458" w:rsidRDefault="002D39EE" w:rsidP="00354458">
      <w:pPr>
        <w:spacing w:line="276" w:lineRule="auto"/>
        <w:ind w:left="142"/>
        <w:rPr>
          <w:rFonts w:asciiTheme="minorHAnsi" w:eastAsia="Arial" w:hAnsiTheme="minorHAnsi" w:cs="Arial"/>
          <w:sz w:val="22"/>
          <w:szCs w:val="22"/>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 xml:space="preserve">Opdracht </w:t>
      </w:r>
      <w:r>
        <w:rPr>
          <w:rFonts w:asciiTheme="minorHAnsi" w:hAnsiTheme="minorHAnsi" w:cs="Arial"/>
          <w:b/>
          <w:sz w:val="22"/>
          <w:szCs w:val="22"/>
        </w:rPr>
        <w:t>61</w:t>
      </w:r>
      <w:r w:rsidRPr="00EA5B9A">
        <w:rPr>
          <w:rFonts w:asciiTheme="minorHAnsi" w:hAnsiTheme="minorHAnsi" w:cs="Arial"/>
          <w:b/>
          <w:sz w:val="22"/>
          <w:szCs w:val="22"/>
        </w:rPr>
        <w:t xml:space="preserve"> </w:t>
      </w:r>
    </w:p>
    <w:p w:rsidR="002D39EE" w:rsidRPr="00354458" w:rsidRDefault="002D39EE" w:rsidP="00354458">
      <w:pPr>
        <w:pStyle w:val="Plattetekst"/>
        <w:spacing w:before="69" w:line="276" w:lineRule="auto"/>
        <w:ind w:left="0" w:right="650"/>
        <w:rPr>
          <w:rFonts w:asciiTheme="minorHAnsi" w:hAnsiTheme="minorHAnsi" w:cs="Arial"/>
          <w:sz w:val="22"/>
          <w:szCs w:val="22"/>
          <w:lang w:val="nl-NL"/>
        </w:rPr>
      </w:pPr>
      <w:r w:rsidRPr="00354458">
        <w:rPr>
          <w:rFonts w:asciiTheme="minorHAnsi" w:hAnsiTheme="minorHAnsi"/>
          <w:b/>
          <w:color w:val="231F20"/>
          <w:spacing w:val="3"/>
          <w:sz w:val="22"/>
          <w:szCs w:val="22"/>
          <w:lang w:val="nl-NL"/>
        </w:rPr>
        <w:t>Opdracht v 2016, 1, 20</w:t>
      </w:r>
      <w:r w:rsidR="00FE767A">
        <w:rPr>
          <w:rFonts w:asciiTheme="minorHAnsi" w:hAnsiTheme="minorHAnsi"/>
          <w:b/>
          <w:color w:val="231F20"/>
          <w:spacing w:val="3"/>
          <w:sz w:val="22"/>
          <w:szCs w:val="22"/>
          <w:lang w:val="nl-NL"/>
        </w:rPr>
        <w:t xml:space="preserve"> (p-waarde=61)</w:t>
      </w:r>
    </w:p>
    <w:p w:rsidR="002D39EE" w:rsidRPr="00354458" w:rsidRDefault="002D39EE" w:rsidP="00354458">
      <w:pPr>
        <w:spacing w:line="276" w:lineRule="auto"/>
        <w:ind w:left="142"/>
        <w:rPr>
          <w:rFonts w:asciiTheme="minorHAnsi" w:eastAsia="Arial" w:hAnsiTheme="minorHAnsi" w:cs="Arial"/>
          <w:sz w:val="22"/>
          <w:szCs w:val="22"/>
        </w:rPr>
      </w:pPr>
    </w:p>
    <w:p w:rsidR="002D39EE" w:rsidRPr="00354458"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In 1938 werd de Conferentie van München gehouden met vrijwel dezelfde hoofdrolspelers als op de tekening van Eppo Doeve (zie de bron uit de vorige vraag). Deze conferentie wordt wel gezien als het symbool van de falende appeasementpolitiek.</w:t>
      </w:r>
    </w:p>
    <w:p w:rsidR="002D39EE" w:rsidRPr="00354458" w:rsidRDefault="002D39EE" w:rsidP="00354458">
      <w:pPr>
        <w:spacing w:line="276" w:lineRule="auto"/>
        <w:rPr>
          <w:rFonts w:asciiTheme="minorHAnsi" w:eastAsia="Arial" w:hAnsiTheme="minorHAnsi" w:cs="Arial"/>
          <w:sz w:val="22"/>
          <w:szCs w:val="22"/>
        </w:rPr>
      </w:pPr>
    </w:p>
    <w:p w:rsidR="002D39EE" w:rsidRDefault="002D39EE" w:rsidP="00354458">
      <w:pPr>
        <w:spacing w:line="276" w:lineRule="auto"/>
        <w:rPr>
          <w:rFonts w:asciiTheme="minorHAnsi" w:eastAsia="Arial" w:hAnsiTheme="minorHAnsi" w:cs="Arial"/>
          <w:sz w:val="22"/>
          <w:szCs w:val="22"/>
        </w:rPr>
      </w:pPr>
      <w:r w:rsidRPr="00354458">
        <w:rPr>
          <w:rFonts w:asciiTheme="minorHAnsi" w:eastAsia="Arial" w:hAnsiTheme="minorHAnsi" w:cs="Arial"/>
          <w:sz w:val="22"/>
          <w:szCs w:val="22"/>
        </w:rPr>
        <w:t>2p Leg uit waardoor dit zo kan worden gezien.</w:t>
      </w:r>
    </w:p>
    <w:p w:rsidR="00C55EE7" w:rsidRDefault="00C55EE7" w:rsidP="00354458">
      <w:pPr>
        <w:spacing w:line="276" w:lineRule="auto"/>
        <w:rPr>
          <w:rFonts w:asciiTheme="minorHAnsi" w:eastAsia="Arial" w:hAnsiTheme="minorHAnsi" w:cs="Arial"/>
          <w:sz w:val="22"/>
          <w:szCs w:val="22"/>
        </w:rPr>
      </w:pPr>
    </w:p>
    <w:p w:rsidR="00C55EE7" w:rsidRPr="00C55EE7" w:rsidRDefault="00C55EE7" w:rsidP="00354458">
      <w:pPr>
        <w:spacing w:line="276" w:lineRule="auto"/>
        <w:rPr>
          <w:rFonts w:asciiTheme="minorHAnsi" w:eastAsia="Arial" w:hAnsiTheme="minorHAnsi" w:cs="Arial"/>
          <w:b/>
          <w:sz w:val="22"/>
          <w:szCs w:val="22"/>
        </w:rPr>
      </w:pPr>
      <w:r w:rsidRPr="00C55EE7">
        <w:rPr>
          <w:rFonts w:asciiTheme="minorHAnsi" w:eastAsia="Arial" w:hAnsiTheme="minorHAnsi" w:cs="Arial"/>
          <w:b/>
          <w:sz w:val="22"/>
          <w:szCs w:val="22"/>
        </w:rPr>
        <w:t>Antwoord</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maximumscore 2</w:t>
      </w:r>
    </w:p>
    <w:p w:rsidR="00C55EE7" w:rsidRPr="00C55EE7"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Kern van een juist antwoord is:</w:t>
      </w:r>
    </w:p>
    <w:p w:rsidR="00BC71C6" w:rsidRDefault="00C55EE7" w:rsidP="00C55EE7">
      <w:pPr>
        <w:spacing w:line="276" w:lineRule="auto"/>
        <w:rPr>
          <w:rFonts w:asciiTheme="minorHAnsi" w:eastAsia="Arial" w:hAnsiTheme="minorHAnsi" w:cs="Arial"/>
          <w:sz w:val="22"/>
          <w:szCs w:val="22"/>
        </w:rPr>
      </w:pPr>
      <w:r w:rsidRPr="00C55EE7">
        <w:rPr>
          <w:rFonts w:asciiTheme="minorHAnsi" w:eastAsia="Arial" w:hAnsiTheme="minorHAnsi" w:cs="Arial"/>
          <w:sz w:val="22"/>
          <w:szCs w:val="22"/>
        </w:rPr>
        <w:t>De afspraken op de Conferentie van München konden niet voorkomen dat</w:t>
      </w:r>
      <w:r>
        <w:rPr>
          <w:rFonts w:asciiTheme="minorHAnsi" w:eastAsia="Arial" w:hAnsiTheme="minorHAnsi" w:cs="Arial"/>
          <w:sz w:val="22"/>
          <w:szCs w:val="22"/>
        </w:rPr>
        <w:t xml:space="preserve"> </w:t>
      </w:r>
      <w:r w:rsidRPr="00C55EE7">
        <w:rPr>
          <w:rFonts w:asciiTheme="minorHAnsi" w:eastAsia="Arial" w:hAnsiTheme="minorHAnsi" w:cs="Arial"/>
          <w:sz w:val="22"/>
          <w:szCs w:val="22"/>
        </w:rPr>
        <w:t>Hitler toch heel Tsjechië annexeerde, waaruit bleek dat toegeven</w:t>
      </w:r>
      <w:r>
        <w:rPr>
          <w:rFonts w:asciiTheme="minorHAnsi" w:eastAsia="Arial" w:hAnsiTheme="minorHAnsi" w:cs="Arial"/>
          <w:sz w:val="22"/>
          <w:szCs w:val="22"/>
        </w:rPr>
        <w:t xml:space="preserve"> </w:t>
      </w:r>
      <w:r w:rsidRPr="00C55EE7">
        <w:rPr>
          <w:rFonts w:asciiTheme="minorHAnsi" w:eastAsia="Arial" w:hAnsiTheme="minorHAnsi" w:cs="Arial"/>
          <w:sz w:val="22"/>
          <w:szCs w:val="22"/>
        </w:rPr>
        <w:t>tegenover een dictator als Hitler geen oplossing was.</w:t>
      </w:r>
    </w:p>
    <w:p w:rsidR="00BC71C6" w:rsidRDefault="00BC71C6" w:rsidP="00C55EE7">
      <w:pPr>
        <w:spacing w:line="276" w:lineRule="auto"/>
        <w:rPr>
          <w:rFonts w:asciiTheme="minorHAnsi" w:eastAsia="Arial" w:hAnsiTheme="minorHAnsi" w:cs="Arial"/>
          <w:sz w:val="22"/>
          <w:szCs w:val="22"/>
        </w:rPr>
      </w:pPr>
    </w:p>
    <w:p w:rsidR="00766A17" w:rsidRDefault="00766A17" w:rsidP="00766A17">
      <w:pPr>
        <w:spacing w:line="260" w:lineRule="atLeast"/>
        <w:rPr>
          <w:rFonts w:asciiTheme="minorHAnsi" w:hAnsiTheme="minorHAnsi" w:cs="Arial"/>
          <w:b/>
          <w:sz w:val="22"/>
          <w:szCs w:val="22"/>
        </w:rPr>
      </w:pPr>
      <w:r w:rsidRPr="00EA5B9A">
        <w:rPr>
          <w:rFonts w:asciiTheme="minorHAnsi" w:hAnsiTheme="minorHAnsi" w:cs="Arial"/>
          <w:b/>
          <w:sz w:val="22"/>
          <w:szCs w:val="22"/>
        </w:rPr>
        <w:t xml:space="preserve">Opdracht </w:t>
      </w:r>
      <w:r>
        <w:rPr>
          <w:rFonts w:asciiTheme="minorHAnsi" w:hAnsiTheme="minorHAnsi" w:cs="Arial"/>
          <w:b/>
          <w:sz w:val="22"/>
          <w:szCs w:val="22"/>
        </w:rPr>
        <w:t>62</w:t>
      </w:r>
      <w:r w:rsidRPr="00EA5B9A">
        <w:rPr>
          <w:rFonts w:asciiTheme="minorHAnsi" w:hAnsiTheme="minorHAnsi" w:cs="Arial"/>
          <w:b/>
          <w:sz w:val="22"/>
          <w:szCs w:val="22"/>
        </w:rPr>
        <w:t xml:space="preserve"> </w:t>
      </w:r>
    </w:p>
    <w:p w:rsidR="00BC71C6" w:rsidRDefault="00BC71C6" w:rsidP="00BC71C6">
      <w:pPr>
        <w:pStyle w:val="Plattetekst"/>
        <w:spacing w:before="69" w:line="276" w:lineRule="auto"/>
        <w:ind w:left="0" w:right="650"/>
        <w:rPr>
          <w:rFonts w:asciiTheme="minorHAnsi" w:hAnsiTheme="minorHAnsi"/>
          <w:b/>
          <w:color w:val="231F20"/>
          <w:spacing w:val="3"/>
          <w:sz w:val="22"/>
          <w:szCs w:val="22"/>
          <w:lang w:val="nl-NL"/>
        </w:rPr>
      </w:pPr>
      <w:r w:rsidRPr="00354458">
        <w:rPr>
          <w:rFonts w:asciiTheme="minorHAnsi" w:hAnsiTheme="minorHAnsi"/>
          <w:b/>
          <w:color w:val="231F20"/>
          <w:spacing w:val="3"/>
          <w:sz w:val="22"/>
          <w:szCs w:val="22"/>
          <w:lang w:val="nl-NL"/>
        </w:rPr>
        <w:lastRenderedPageBreak/>
        <w:t>Opdracht v 2016, 1, 2</w:t>
      </w:r>
      <w:r>
        <w:rPr>
          <w:rFonts w:asciiTheme="minorHAnsi" w:hAnsiTheme="minorHAnsi"/>
          <w:b/>
          <w:color w:val="231F20"/>
          <w:spacing w:val="3"/>
          <w:sz w:val="22"/>
          <w:szCs w:val="22"/>
          <w:lang w:val="nl-NL"/>
        </w:rPr>
        <w:t>1</w:t>
      </w:r>
      <w:r w:rsidR="00FE767A">
        <w:rPr>
          <w:rFonts w:asciiTheme="minorHAnsi" w:hAnsiTheme="minorHAnsi"/>
          <w:b/>
          <w:color w:val="231F20"/>
          <w:spacing w:val="3"/>
          <w:sz w:val="22"/>
          <w:szCs w:val="22"/>
          <w:lang w:val="nl-NL"/>
        </w:rPr>
        <w:t xml:space="preserve"> (p-waarde=78)</w:t>
      </w:r>
    </w:p>
    <w:p w:rsidR="00BC71C6" w:rsidRDefault="00BC71C6" w:rsidP="00BC71C6">
      <w:pPr>
        <w:pStyle w:val="Plattetekst"/>
        <w:spacing w:before="69" w:line="276" w:lineRule="auto"/>
        <w:ind w:left="0" w:right="650"/>
        <w:rPr>
          <w:rFonts w:asciiTheme="minorHAnsi" w:hAnsiTheme="minorHAnsi"/>
          <w:b/>
          <w:color w:val="231F20"/>
          <w:spacing w:val="3"/>
          <w:sz w:val="22"/>
          <w:szCs w:val="22"/>
          <w:lang w:val="nl-NL"/>
        </w:rPr>
      </w:pPr>
    </w:p>
    <w:p w:rsidR="00BC71C6" w:rsidRDefault="00BC71C6" w:rsidP="00BC71C6">
      <w:pPr>
        <w:pStyle w:val="Plattetekst"/>
        <w:spacing w:before="69" w:line="276" w:lineRule="auto"/>
        <w:ind w:left="0" w:right="650"/>
        <w:rPr>
          <w:rFonts w:asciiTheme="minorHAnsi" w:hAnsiTheme="minorHAnsi"/>
          <w:b/>
          <w:color w:val="231F20"/>
          <w:spacing w:val="3"/>
          <w:sz w:val="22"/>
          <w:szCs w:val="22"/>
          <w:lang w:val="nl-NL"/>
        </w:rPr>
      </w:pPr>
      <w:r>
        <w:rPr>
          <w:rFonts w:asciiTheme="minorHAnsi" w:hAnsiTheme="minorHAnsi"/>
          <w:b/>
          <w:color w:val="231F20"/>
          <w:spacing w:val="3"/>
          <w:sz w:val="22"/>
          <w:szCs w:val="22"/>
          <w:lang w:val="nl-NL"/>
        </w:rPr>
        <w:t>B</w:t>
      </w:r>
      <w:r w:rsidRPr="00BC71C6">
        <w:rPr>
          <w:rFonts w:asciiTheme="minorHAnsi" w:hAnsiTheme="minorHAnsi"/>
          <w:b/>
          <w:color w:val="231F20"/>
          <w:spacing w:val="3"/>
          <w:sz w:val="22"/>
          <w:szCs w:val="22"/>
          <w:lang w:val="nl-NL"/>
        </w:rPr>
        <w:t>ron</w:t>
      </w:r>
    </w:p>
    <w:p w:rsidR="00BC71C6" w:rsidRDefault="00BC71C6" w:rsidP="00BC71C6">
      <w:pPr>
        <w:pStyle w:val="Plattetekst"/>
        <w:spacing w:before="69" w:line="276" w:lineRule="auto"/>
        <w:ind w:left="0" w:right="650"/>
        <w:rPr>
          <w:rFonts w:asciiTheme="minorHAnsi" w:hAnsiTheme="minorHAnsi"/>
          <w:color w:val="231F20"/>
          <w:spacing w:val="3"/>
          <w:sz w:val="22"/>
          <w:szCs w:val="22"/>
          <w:lang w:val="nl-NL"/>
        </w:rPr>
      </w:pPr>
      <w:r w:rsidRPr="00BC71C6">
        <w:rPr>
          <w:rFonts w:asciiTheme="minorHAnsi" w:hAnsiTheme="minorHAnsi"/>
          <w:color w:val="231F20"/>
          <w:spacing w:val="3"/>
          <w:sz w:val="22"/>
          <w:szCs w:val="22"/>
          <w:lang w:val="nl-NL"/>
        </w:rPr>
        <w:t>Op deze foto uit maart 1945 van een van zijn laatste verschijningen in het openbaar, feliciteert Adolf Hitler in Berlijn jongens van de Hitlerjugend die zojuist zijn onderscheiden voor hun verzet tegen het oprukkende Rode Leger:</w:t>
      </w:r>
    </w:p>
    <w:p w:rsidR="00BC71C6" w:rsidRPr="00BC71C6" w:rsidRDefault="00BC71C6" w:rsidP="00BC71C6">
      <w:pPr>
        <w:pStyle w:val="Plattetekst"/>
        <w:spacing w:before="69" w:line="276" w:lineRule="auto"/>
        <w:ind w:left="0" w:right="650"/>
        <w:rPr>
          <w:rFonts w:asciiTheme="minorHAnsi" w:hAnsiTheme="minorHAnsi"/>
          <w:color w:val="231F20"/>
          <w:spacing w:val="3"/>
          <w:sz w:val="22"/>
          <w:szCs w:val="22"/>
          <w:lang w:val="nl-NL"/>
        </w:rPr>
      </w:pPr>
      <w:r>
        <w:rPr>
          <w:noProof/>
          <w:lang w:val="nl-NL" w:eastAsia="nl-NL"/>
        </w:rPr>
        <w:drawing>
          <wp:inline distT="0" distB="0" distL="0" distR="0" wp14:anchorId="66216B54" wp14:editId="4E32FF4F">
            <wp:extent cx="5760720" cy="325628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56280"/>
                    </a:xfrm>
                    <a:prstGeom prst="rect">
                      <a:avLst/>
                    </a:prstGeom>
                  </pic:spPr>
                </pic:pic>
              </a:graphicData>
            </a:graphic>
          </wp:inline>
        </w:drawing>
      </w:r>
    </w:p>
    <w:p w:rsidR="00BC71C6" w:rsidRPr="00BC71C6" w:rsidRDefault="00BC71C6" w:rsidP="00BC71C6">
      <w:pPr>
        <w:pStyle w:val="Plattetekst"/>
        <w:spacing w:before="69" w:line="276" w:lineRule="auto"/>
        <w:ind w:left="0" w:right="650"/>
        <w:rPr>
          <w:rFonts w:asciiTheme="minorHAnsi" w:hAnsiTheme="minorHAnsi" w:cs="Arial"/>
          <w:i/>
          <w:sz w:val="22"/>
          <w:szCs w:val="22"/>
          <w:lang w:val="nl-NL"/>
        </w:rPr>
      </w:pPr>
      <w:r w:rsidRPr="00BC71C6">
        <w:rPr>
          <w:rFonts w:asciiTheme="minorHAnsi" w:hAnsiTheme="minorHAnsi" w:cs="Arial"/>
          <w:i/>
          <w:sz w:val="22"/>
          <w:szCs w:val="22"/>
          <w:lang w:val="nl-NL"/>
        </w:rPr>
        <w:t>Gebruik de bron</w:t>
      </w:r>
    </w:p>
    <w:p w:rsidR="00BC71C6" w:rsidRDefault="00BC71C6" w:rsidP="00BC71C6">
      <w:pPr>
        <w:pStyle w:val="Plattetekst"/>
        <w:spacing w:before="69" w:line="276" w:lineRule="auto"/>
        <w:ind w:left="0" w:right="650"/>
        <w:rPr>
          <w:rFonts w:asciiTheme="minorHAnsi" w:hAnsiTheme="minorHAnsi" w:cs="Arial"/>
          <w:sz w:val="22"/>
          <w:szCs w:val="22"/>
          <w:lang w:val="nl-NL"/>
        </w:rPr>
      </w:pPr>
      <w:r w:rsidRPr="00BC71C6">
        <w:rPr>
          <w:rFonts w:asciiTheme="minorHAnsi" w:hAnsiTheme="minorHAnsi" w:cs="Arial"/>
          <w:sz w:val="22"/>
          <w:szCs w:val="22"/>
          <w:lang w:val="nl-NL"/>
        </w:rPr>
        <w:t>Deze foto kan zowel door de nazi's als door de geallieerden in hun</w:t>
      </w:r>
      <w:r>
        <w:rPr>
          <w:rFonts w:asciiTheme="minorHAnsi" w:hAnsiTheme="minorHAnsi" w:cs="Arial"/>
          <w:sz w:val="22"/>
          <w:szCs w:val="22"/>
          <w:lang w:val="nl-NL"/>
        </w:rPr>
        <w:t xml:space="preserve"> </w:t>
      </w:r>
      <w:r w:rsidRPr="00BC71C6">
        <w:rPr>
          <w:rFonts w:asciiTheme="minorHAnsi" w:hAnsiTheme="minorHAnsi" w:cs="Arial"/>
          <w:sz w:val="22"/>
          <w:szCs w:val="22"/>
          <w:lang w:val="nl-NL"/>
        </w:rPr>
        <w:t>propagandacampagnes worden gebruikt.</w:t>
      </w:r>
    </w:p>
    <w:p w:rsidR="00BC71C6" w:rsidRPr="00354458" w:rsidRDefault="00BC71C6" w:rsidP="00BC71C6">
      <w:pPr>
        <w:pStyle w:val="Plattetekst"/>
        <w:spacing w:before="69" w:line="276" w:lineRule="auto"/>
        <w:ind w:left="0" w:right="650"/>
        <w:rPr>
          <w:rFonts w:asciiTheme="minorHAnsi" w:hAnsiTheme="minorHAnsi" w:cs="Arial"/>
          <w:sz w:val="22"/>
          <w:szCs w:val="22"/>
          <w:lang w:val="nl-NL"/>
        </w:rPr>
      </w:pPr>
      <w:r w:rsidRPr="00BC71C6">
        <w:rPr>
          <w:rFonts w:asciiTheme="minorHAnsi" w:hAnsiTheme="minorHAnsi" w:cs="Arial"/>
          <w:sz w:val="22"/>
          <w:szCs w:val="22"/>
          <w:lang w:val="nl-NL"/>
        </w:rPr>
        <w:t>2p  Toon dit aan door voor elk van beide aan te geven welke boodschap met</w:t>
      </w:r>
      <w:r>
        <w:rPr>
          <w:rFonts w:asciiTheme="minorHAnsi" w:hAnsiTheme="minorHAnsi" w:cs="Arial"/>
          <w:sz w:val="22"/>
          <w:szCs w:val="22"/>
          <w:lang w:val="nl-NL"/>
        </w:rPr>
        <w:t xml:space="preserve"> </w:t>
      </w:r>
      <w:r w:rsidRPr="00BC71C6">
        <w:rPr>
          <w:rFonts w:asciiTheme="minorHAnsi" w:hAnsiTheme="minorHAnsi" w:cs="Arial"/>
          <w:sz w:val="22"/>
          <w:szCs w:val="22"/>
          <w:lang w:val="nl-NL"/>
        </w:rPr>
        <w:t>deze foto kan worden overgebracht.</w:t>
      </w:r>
    </w:p>
    <w:p w:rsidR="00BC71C6" w:rsidRDefault="00BC71C6" w:rsidP="00C55EE7">
      <w:pPr>
        <w:spacing w:line="276" w:lineRule="auto"/>
        <w:rPr>
          <w:rFonts w:asciiTheme="minorHAnsi" w:eastAsia="Arial" w:hAnsiTheme="minorHAnsi" w:cs="Arial"/>
          <w:sz w:val="22"/>
          <w:szCs w:val="22"/>
        </w:rPr>
      </w:pPr>
    </w:p>
    <w:p w:rsidR="00BC71C6" w:rsidRPr="00BC71C6" w:rsidRDefault="00BC71C6" w:rsidP="00C55EE7">
      <w:pPr>
        <w:spacing w:line="276" w:lineRule="auto"/>
        <w:rPr>
          <w:rFonts w:asciiTheme="minorHAnsi" w:eastAsia="Arial" w:hAnsiTheme="minorHAnsi" w:cs="Arial"/>
          <w:b/>
          <w:sz w:val="22"/>
          <w:szCs w:val="22"/>
        </w:rPr>
      </w:pPr>
      <w:r w:rsidRPr="00BC71C6">
        <w:rPr>
          <w:rFonts w:asciiTheme="minorHAnsi" w:eastAsia="Arial" w:hAnsiTheme="minorHAnsi" w:cs="Arial"/>
          <w:b/>
          <w:sz w:val="22"/>
          <w:szCs w:val="22"/>
        </w:rPr>
        <w:t>Antwoord</w:t>
      </w:r>
    </w:p>
    <w:p w:rsidR="00BC71C6" w:rsidRDefault="00BC71C6" w:rsidP="00C55EE7">
      <w:pPr>
        <w:spacing w:line="276" w:lineRule="auto"/>
        <w:rPr>
          <w:rFonts w:asciiTheme="minorHAnsi" w:eastAsia="Arial" w:hAnsiTheme="minorHAnsi" w:cs="Arial"/>
          <w:sz w:val="22"/>
          <w:szCs w:val="22"/>
        </w:rPr>
      </w:pPr>
    </w:p>
    <w:p w:rsidR="00BC71C6" w:rsidRPr="00BC71C6" w:rsidRDefault="00BC71C6" w:rsidP="00BC71C6">
      <w:pPr>
        <w:spacing w:line="276" w:lineRule="auto"/>
        <w:rPr>
          <w:rFonts w:asciiTheme="minorHAnsi" w:eastAsia="Arial" w:hAnsiTheme="minorHAnsi" w:cs="Arial"/>
          <w:sz w:val="22"/>
          <w:szCs w:val="22"/>
        </w:rPr>
      </w:pPr>
      <w:r w:rsidRPr="00BC71C6">
        <w:rPr>
          <w:rFonts w:asciiTheme="minorHAnsi" w:eastAsia="Arial" w:hAnsiTheme="minorHAnsi" w:cs="Arial"/>
          <w:sz w:val="22"/>
          <w:szCs w:val="22"/>
        </w:rPr>
        <w:t>maximumscore 2</w:t>
      </w:r>
    </w:p>
    <w:p w:rsidR="00BC71C6" w:rsidRPr="00BC71C6" w:rsidRDefault="00BC71C6" w:rsidP="00BC71C6">
      <w:pPr>
        <w:spacing w:line="276" w:lineRule="auto"/>
        <w:rPr>
          <w:rFonts w:asciiTheme="minorHAnsi" w:eastAsia="Arial" w:hAnsiTheme="minorHAnsi" w:cs="Arial"/>
          <w:sz w:val="22"/>
          <w:szCs w:val="22"/>
        </w:rPr>
      </w:pPr>
      <w:r w:rsidRPr="00BC71C6">
        <w:rPr>
          <w:rFonts w:asciiTheme="minorHAnsi" w:eastAsia="Arial" w:hAnsiTheme="minorHAnsi" w:cs="Arial"/>
          <w:sz w:val="22"/>
          <w:szCs w:val="22"/>
        </w:rPr>
        <w:t>Voorbeeld van een juist antwoord is:</w:t>
      </w:r>
    </w:p>
    <w:p w:rsidR="00BC71C6" w:rsidRPr="00BC71C6" w:rsidRDefault="00BC71C6" w:rsidP="0012169B">
      <w:pPr>
        <w:pStyle w:val="Lijstalinea"/>
        <w:numPr>
          <w:ilvl w:val="0"/>
          <w:numId w:val="7"/>
        </w:numPr>
        <w:spacing w:line="276" w:lineRule="auto"/>
        <w:rPr>
          <w:rFonts w:eastAsia="Arial" w:cs="Arial"/>
          <w:lang w:val="nl-NL"/>
        </w:rPr>
      </w:pPr>
      <w:r w:rsidRPr="00BC71C6">
        <w:rPr>
          <w:rFonts w:eastAsia="Arial" w:cs="Arial"/>
          <w:lang w:val="nl-NL"/>
        </w:rPr>
        <w:t>De nazi's kunnen met deze foto laten zien dat het hele volk nog achter de leider staat / dat er nog steeds gestreden wordt / dat Hitler nog leeft/leiding geeft 1</w:t>
      </w:r>
    </w:p>
    <w:p w:rsidR="00BC71C6" w:rsidRPr="00BC71C6" w:rsidRDefault="00BC71C6" w:rsidP="0012169B">
      <w:pPr>
        <w:pStyle w:val="Lijstalinea"/>
        <w:numPr>
          <w:ilvl w:val="0"/>
          <w:numId w:val="7"/>
        </w:numPr>
        <w:spacing w:line="276" w:lineRule="auto"/>
        <w:rPr>
          <w:rFonts w:eastAsia="Arial" w:cs="Arial"/>
          <w:lang w:val="nl-NL"/>
        </w:rPr>
      </w:pPr>
      <w:r w:rsidRPr="00BC71C6">
        <w:rPr>
          <w:rFonts w:eastAsia="Arial" w:cs="Arial"/>
          <w:lang w:val="nl-NL"/>
        </w:rPr>
        <w:t>De geallieerden kunnen hiermee laten zien dat het Duitse leger bijna verslagen is / dat het Hitlerbewind er zo slecht aan toe is dat het jongens/kinderen moet gebruiken voor de oorlogsvoering  1</w:t>
      </w:r>
    </w:p>
    <w:p w:rsidR="00C55EE7" w:rsidRPr="00354458" w:rsidRDefault="00C55EE7" w:rsidP="00354458">
      <w:pPr>
        <w:spacing w:line="276" w:lineRule="auto"/>
        <w:rPr>
          <w:rFonts w:asciiTheme="minorHAnsi" w:eastAsia="Arial" w:hAnsiTheme="minorHAnsi" w:cs="Arial"/>
          <w:sz w:val="22"/>
          <w:szCs w:val="22"/>
        </w:rPr>
      </w:pPr>
    </w:p>
    <w:p w:rsidR="006960DA" w:rsidRDefault="006960DA">
      <w:pPr>
        <w:rPr>
          <w:rFonts w:asciiTheme="minorHAnsi" w:hAnsiTheme="minorHAnsi"/>
          <w:b/>
          <w:sz w:val="22"/>
          <w:szCs w:val="22"/>
        </w:rPr>
      </w:pPr>
      <w:r>
        <w:rPr>
          <w:rFonts w:asciiTheme="minorHAnsi" w:hAnsiTheme="minorHAnsi"/>
          <w:b/>
          <w:sz w:val="22"/>
          <w:szCs w:val="22"/>
        </w:rPr>
        <w:br w:type="page"/>
      </w: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lastRenderedPageBreak/>
        <w:t xml:space="preserve">Opdracht  </w:t>
      </w:r>
      <w:r>
        <w:rPr>
          <w:rFonts w:asciiTheme="minorHAnsi" w:hAnsiTheme="minorHAnsi"/>
          <w:b/>
          <w:sz w:val="22"/>
          <w:szCs w:val="22"/>
        </w:rPr>
        <w:t xml:space="preserve">63 </w:t>
      </w:r>
      <w:r w:rsidRPr="005B340B">
        <w:rPr>
          <w:rFonts w:asciiTheme="minorHAnsi" w:hAnsiTheme="minorHAnsi"/>
          <w:b/>
          <w:sz w:val="22"/>
          <w:szCs w:val="22"/>
        </w:rPr>
        <w:t>(havo 2016 tijdvak 2, 15)</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t xml:space="preserve"> Bron</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Een prentbriefkaart uit 1895 naar aanleiding van het 25-jarige jubileum van de Slag bij Sedan, de beslissende veldslag uit de Frans-Duitse oorlog:</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eastAsia="Arial" w:hAnsiTheme="minorHAnsi" w:cs="Arial"/>
          <w:noProof/>
          <w:sz w:val="22"/>
          <w:szCs w:val="22"/>
          <w:lang w:eastAsia="nl-NL"/>
        </w:rPr>
        <w:drawing>
          <wp:inline distT="0" distB="0" distL="0" distR="0" wp14:anchorId="6386F6A4" wp14:editId="4BB0DAA1">
            <wp:extent cx="4320540" cy="2958083"/>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320540" cy="2958083"/>
                    </a:xfrm>
                    <a:prstGeom prst="rect">
                      <a:avLst/>
                    </a:prstGeom>
                  </pic:spPr>
                </pic:pic>
              </a:graphicData>
            </a:graphic>
          </wp:inline>
        </w:drawing>
      </w:r>
      <w:r w:rsidRPr="005B340B">
        <w:rPr>
          <w:rFonts w:asciiTheme="minorHAnsi" w:hAnsiTheme="minorHAnsi"/>
          <w:sz w:val="22"/>
          <w:szCs w:val="22"/>
        </w:rPr>
        <w:t xml:space="preserve"> </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Toelichting:</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Op de foto staat de Brandenburger Tor in Berlijn. Op het spandoek staat (in vertaling):</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"Sedan: Wat een ommekeer onder aanvoering van God".</w:t>
      </w:r>
    </w:p>
    <w:p w:rsidR="006960DA" w:rsidRPr="005B340B" w:rsidRDefault="006960DA" w:rsidP="006960DA">
      <w:pPr>
        <w:spacing w:line="276" w:lineRule="auto"/>
        <w:rPr>
          <w:rFonts w:asciiTheme="minorHAnsi" w:hAnsiTheme="minorHAnsi"/>
          <w:sz w:val="22"/>
          <w:szCs w:val="22"/>
        </w:rPr>
      </w:pP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Gebruik de bron</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Stel, je maakt een profielwerkstuk over Duitsland vóór de</w:t>
      </w:r>
      <w:r>
        <w:rPr>
          <w:rFonts w:asciiTheme="minorHAnsi" w:hAnsiTheme="minorHAnsi"/>
          <w:sz w:val="22"/>
          <w:szCs w:val="22"/>
        </w:rPr>
        <w:t xml:space="preserve"> </w:t>
      </w:r>
      <w:r w:rsidRPr="005B340B">
        <w:rPr>
          <w:rFonts w:asciiTheme="minorHAnsi" w:hAnsiTheme="minorHAnsi"/>
          <w:sz w:val="22"/>
          <w:szCs w:val="22"/>
        </w:rPr>
        <w:t>Eerste Wereldoorlog en je vindt deze prentbriefkaart. Je twijfelt over het hoofdstuk waarin je hem als illustratie wil plaatsen.</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Je kunt kiezen uit de hoofdstukken:</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1</w:t>
      </w:r>
      <w:r w:rsidRPr="005B340B">
        <w:rPr>
          <w:rFonts w:asciiTheme="minorHAnsi" w:hAnsiTheme="minorHAnsi"/>
          <w:sz w:val="22"/>
          <w:szCs w:val="22"/>
        </w:rPr>
        <w:tab/>
        <w:t>de Alliantiepolitiek van Bismarck</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2</w:t>
      </w:r>
      <w:r w:rsidRPr="005B340B">
        <w:rPr>
          <w:rFonts w:asciiTheme="minorHAnsi" w:hAnsiTheme="minorHAnsi"/>
          <w:sz w:val="22"/>
          <w:szCs w:val="22"/>
        </w:rPr>
        <w:tab/>
        <w:t>de Weltpolitik van Wilhelm II</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3</w:t>
      </w:r>
      <w:r w:rsidRPr="005B340B">
        <w:rPr>
          <w:rFonts w:asciiTheme="minorHAnsi" w:hAnsiTheme="minorHAnsi"/>
          <w:sz w:val="22"/>
          <w:szCs w:val="22"/>
        </w:rPr>
        <w:tab/>
        <w:t>het Duits nationalisme voor de Eerste Wereldoorlog.</w:t>
      </w:r>
    </w:p>
    <w:p w:rsidR="006960DA"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3p</w:t>
      </w:r>
      <w:r>
        <w:rPr>
          <w:rFonts w:asciiTheme="minorHAnsi" w:hAnsiTheme="minorHAnsi"/>
          <w:sz w:val="22"/>
          <w:szCs w:val="22"/>
        </w:rPr>
        <w:t xml:space="preserve"> </w:t>
      </w:r>
      <w:r w:rsidRPr="005B340B">
        <w:rPr>
          <w:rFonts w:asciiTheme="minorHAnsi" w:hAnsiTheme="minorHAnsi"/>
          <w:sz w:val="22"/>
          <w:szCs w:val="22"/>
        </w:rPr>
        <w:t>Beredeneer voor elk hoofdstuk of deze prentbriefkaart erbij past.</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Kern van een juist antwoord is: Deze prentbriefkaart past</w:t>
      </w:r>
    </w:p>
    <w:p w:rsidR="006960DA" w:rsidRPr="0079549E" w:rsidRDefault="006960DA" w:rsidP="0012169B">
      <w:pPr>
        <w:pStyle w:val="Lijstalinea"/>
        <w:widowControl/>
        <w:numPr>
          <w:ilvl w:val="0"/>
          <w:numId w:val="12"/>
        </w:numPr>
        <w:spacing w:line="276" w:lineRule="auto"/>
        <w:contextualSpacing/>
      </w:pPr>
      <w:r w:rsidRPr="0079549E">
        <w:t>niet bij de Alliantiepolitiek van Bismarck (1), omdat Bismarck er juist naar streeft de jonge Duitse staat te beschermen door bondgenootschappen (deze viering zou de verhouding met het buitenland kunnen schaden)</w:t>
      </w:r>
      <w:r>
        <w:t xml:space="preserve"> </w:t>
      </w:r>
      <w:r w:rsidRPr="0079549E">
        <w:t>1</w:t>
      </w:r>
    </w:p>
    <w:p w:rsidR="006960DA" w:rsidRPr="0079549E" w:rsidRDefault="006960DA" w:rsidP="0012169B">
      <w:pPr>
        <w:pStyle w:val="Lijstalinea"/>
        <w:widowControl/>
        <w:numPr>
          <w:ilvl w:val="0"/>
          <w:numId w:val="12"/>
        </w:numPr>
        <w:spacing w:line="276" w:lineRule="auto"/>
        <w:contextualSpacing/>
      </w:pPr>
      <w:r w:rsidRPr="0079549E">
        <w:t>niet bij de Weltpolitik van Wilhelm II (2), omdat die vooral gericht is op het verkrijgen van kolonies voor Duitsland buiten Europa</w:t>
      </w:r>
      <w:r>
        <w:t xml:space="preserve"> </w:t>
      </w:r>
      <w:r w:rsidRPr="0079549E">
        <w:t>1</w:t>
      </w:r>
      <w:r>
        <w:t xml:space="preserve"> o</w:t>
      </w:r>
      <w:r w:rsidRPr="0079549E">
        <w:t>f</w:t>
      </w:r>
    </w:p>
    <w:p w:rsidR="006960DA" w:rsidRDefault="006960DA" w:rsidP="0012169B">
      <w:pPr>
        <w:pStyle w:val="Lijstalinea"/>
        <w:widowControl/>
        <w:numPr>
          <w:ilvl w:val="0"/>
          <w:numId w:val="12"/>
        </w:numPr>
        <w:spacing w:line="276" w:lineRule="auto"/>
        <w:contextualSpacing/>
      </w:pPr>
      <w:r w:rsidRPr="0079549E">
        <w:t>wel bij de Weltpolitik van Wilhelm II (2), door het triomfalistische/agressieve karakter van de viering</w:t>
      </w:r>
      <w:r>
        <w:t xml:space="preserve"> </w:t>
      </w:r>
      <w:r w:rsidRPr="0079549E">
        <w:t>1</w:t>
      </w:r>
    </w:p>
    <w:p w:rsidR="006960DA" w:rsidRPr="006960DA" w:rsidRDefault="006960DA" w:rsidP="0012169B">
      <w:pPr>
        <w:pStyle w:val="Lijstalinea"/>
        <w:widowControl/>
        <w:numPr>
          <w:ilvl w:val="0"/>
          <w:numId w:val="12"/>
        </w:numPr>
        <w:spacing w:line="276" w:lineRule="auto"/>
        <w:contextualSpacing/>
        <w:rPr>
          <w:b/>
        </w:rPr>
      </w:pPr>
      <w:r w:rsidRPr="006960DA">
        <w:lastRenderedPageBreak/>
        <w:t>wel bij het Duits nationalisme voor de Eerste Wereldoorlog (3), want met deze kaart willen de Duitsers laten zien dat ze trots zijn de Fransen te hebben verslagen 1</w:t>
      </w:r>
      <w:r>
        <w:br/>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 xml:space="preserve">64 </w:t>
      </w:r>
      <w:r w:rsidRPr="005B340B">
        <w:rPr>
          <w:rFonts w:asciiTheme="minorHAnsi" w:hAnsiTheme="minorHAnsi"/>
          <w:b/>
          <w:sz w:val="22"/>
          <w:szCs w:val="22"/>
        </w:rPr>
        <w:t>(havo 2016 tijdvak 2, 18)</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De Eerste Wereldoorlog wordt wel de eerste totale oorlog genoemd.</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Leg met een voorbeeld uit de Eerste Wereldoorlog uit, wat dit betekende voor de Duitse burgerbevolking.</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In een juist antwoord wordt met een voorbeeld uitgelegd dat de burgerbevolking sterk te lijden had onder de oorlogsvoering, bijvoorbeeld: Door de geallieerde/Britse blokkade kwam er in Duitsland een steeds nijpender gebrek aan voedsel voor de burgerbevolking.</w:t>
      </w:r>
    </w:p>
    <w:p w:rsidR="006960DA" w:rsidRPr="005B340B" w:rsidRDefault="006960DA" w:rsidP="006960DA">
      <w:pPr>
        <w:spacing w:line="276" w:lineRule="auto"/>
        <w:rPr>
          <w:rFonts w:asciiTheme="minorHAnsi" w:hAnsiTheme="minorHAnsi"/>
          <w:sz w:val="22"/>
          <w:szCs w:val="22"/>
        </w:rPr>
      </w:pP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Opmerking</w:t>
      </w: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Alleen als er een historisch juist voorbeeld uit de Eerste Wereldoorlog wordt gegeven, worden scorepunten toegekend.</w:t>
      </w:r>
    </w:p>
    <w:p w:rsidR="006960DA" w:rsidRPr="0079549E" w:rsidRDefault="006960DA" w:rsidP="006960DA">
      <w:pPr>
        <w:spacing w:line="276" w:lineRule="auto"/>
        <w:rPr>
          <w:rFonts w:asciiTheme="minorHAnsi" w:hAnsiTheme="minorHAnsi"/>
          <w:i/>
          <w:sz w:val="22"/>
          <w:szCs w:val="22"/>
        </w:rPr>
      </w:pP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65</w:t>
      </w:r>
      <w:r w:rsidRPr="005B340B">
        <w:rPr>
          <w:rFonts w:asciiTheme="minorHAnsi" w:hAnsiTheme="minorHAnsi"/>
          <w:b/>
          <w:sz w:val="22"/>
          <w:szCs w:val="22"/>
        </w:rPr>
        <w:t xml:space="preserve"> (havo 2016 tijdvak 2, 19)</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De opkomst van de NSDAP in de jaren 1930 wordt in verband gebracht met verschillende factoren, onder andere de onvrede in Duitsland over:</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1</w:t>
      </w:r>
      <w:r w:rsidRPr="005B340B">
        <w:rPr>
          <w:rFonts w:asciiTheme="minorHAnsi" w:hAnsiTheme="minorHAnsi"/>
          <w:sz w:val="22"/>
          <w:szCs w:val="22"/>
        </w:rPr>
        <w:tab/>
        <w:t>het Vredesverdrag van Versailles</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2</w:t>
      </w:r>
      <w:r w:rsidRPr="005B340B">
        <w:rPr>
          <w:rFonts w:asciiTheme="minorHAnsi" w:hAnsiTheme="minorHAnsi"/>
          <w:sz w:val="22"/>
          <w:szCs w:val="22"/>
        </w:rPr>
        <w:tab/>
        <w:t>de Beurskrach</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3</w:t>
      </w:r>
      <w:r w:rsidRPr="005B340B">
        <w:rPr>
          <w:rFonts w:asciiTheme="minorHAnsi" w:hAnsiTheme="minorHAnsi"/>
          <w:sz w:val="22"/>
          <w:szCs w:val="22"/>
        </w:rPr>
        <w:tab/>
        <w:t>de politieke verdeeldheid in de Republiek van Weimar.</w:t>
      </w:r>
    </w:p>
    <w:p w:rsidR="006960DA"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6p</w:t>
      </w:r>
      <w:r>
        <w:rPr>
          <w:rFonts w:asciiTheme="minorHAnsi" w:hAnsiTheme="minorHAnsi"/>
          <w:sz w:val="22"/>
          <w:szCs w:val="22"/>
        </w:rPr>
        <w:t xml:space="preserve"> </w:t>
      </w:r>
      <w:r w:rsidRPr="005B340B">
        <w:rPr>
          <w:rFonts w:asciiTheme="minorHAnsi" w:hAnsiTheme="minorHAnsi"/>
          <w:sz w:val="22"/>
          <w:szCs w:val="22"/>
        </w:rPr>
        <w:t>Geef bij elk van deze drie factoren aan, waardoor deze tot onvrede leidde</w:t>
      </w:r>
      <w:r>
        <w:rPr>
          <w:rFonts w:asciiTheme="minorHAnsi" w:hAnsiTheme="minorHAnsi"/>
          <w:sz w:val="22"/>
          <w:szCs w:val="22"/>
        </w:rPr>
        <w:t xml:space="preserve"> </w:t>
      </w:r>
      <w:r w:rsidRPr="005B340B">
        <w:rPr>
          <w:rFonts w:asciiTheme="minorHAnsi" w:hAnsiTheme="minorHAnsi"/>
          <w:sz w:val="22"/>
          <w:szCs w:val="22"/>
        </w:rPr>
        <w:t>en wat de NSDAP daartegenover stelde om meer aanhang te verwerven.</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In een juist antwoord wordt elke factor op een juiste manier in verband gebracht met de opkomst van de NSDAP, bijvoorbeeld:</w:t>
      </w:r>
    </w:p>
    <w:p w:rsidR="006960DA" w:rsidRPr="0079549E" w:rsidRDefault="006960DA" w:rsidP="0012169B">
      <w:pPr>
        <w:pStyle w:val="Lijstalinea"/>
        <w:widowControl/>
        <w:numPr>
          <w:ilvl w:val="0"/>
          <w:numId w:val="13"/>
        </w:numPr>
        <w:spacing w:line="276" w:lineRule="auto"/>
        <w:contextualSpacing/>
      </w:pPr>
      <w:r w:rsidRPr="0079549E">
        <w:t>Het Vredesverdrag van Versailles was voor veel Duitsers</w:t>
      </w:r>
      <w:r>
        <w:t xml:space="preserve"> </w:t>
      </w:r>
      <w:r w:rsidRPr="0079549E">
        <w:t>onaanvaardbaar/onevenredig zwaar</w:t>
      </w:r>
      <w:r>
        <w:t xml:space="preserve"> </w:t>
      </w:r>
      <w:r w:rsidRPr="0079549E">
        <w:t>1</w:t>
      </w:r>
    </w:p>
    <w:p w:rsidR="006960DA" w:rsidRPr="0079549E" w:rsidRDefault="006960DA" w:rsidP="0012169B">
      <w:pPr>
        <w:pStyle w:val="Lijstalinea"/>
        <w:widowControl/>
        <w:numPr>
          <w:ilvl w:val="0"/>
          <w:numId w:val="13"/>
        </w:numPr>
        <w:spacing w:line="276" w:lineRule="auto"/>
        <w:contextualSpacing/>
      </w:pPr>
      <w:r w:rsidRPr="0079549E">
        <w:t>De NSDAP beloofde dit verdrag te laten herzien / niet uit te voeren</w:t>
      </w:r>
      <w:r w:rsidRPr="0079549E">
        <w:tab/>
        <w:t>1</w:t>
      </w:r>
    </w:p>
    <w:p w:rsidR="006960DA" w:rsidRPr="0079549E" w:rsidRDefault="006960DA" w:rsidP="0012169B">
      <w:pPr>
        <w:pStyle w:val="Lijstalinea"/>
        <w:widowControl/>
        <w:numPr>
          <w:ilvl w:val="0"/>
          <w:numId w:val="13"/>
        </w:numPr>
        <w:spacing w:line="276" w:lineRule="auto"/>
        <w:contextualSpacing/>
      </w:pPr>
      <w:r w:rsidRPr="0079549E">
        <w:t>De Beurskrach leidde tot veel werkloosheid en armoede in Duitsland</w:t>
      </w:r>
      <w:r>
        <w:t xml:space="preserve"> </w:t>
      </w:r>
      <w:r w:rsidRPr="0079549E">
        <w:t>1</w:t>
      </w:r>
    </w:p>
    <w:p w:rsidR="006960DA" w:rsidRPr="0079549E" w:rsidRDefault="006960DA" w:rsidP="0012169B">
      <w:pPr>
        <w:pStyle w:val="Lijstalinea"/>
        <w:widowControl/>
        <w:numPr>
          <w:ilvl w:val="0"/>
          <w:numId w:val="13"/>
        </w:numPr>
        <w:spacing w:line="276" w:lineRule="auto"/>
        <w:contextualSpacing/>
      </w:pPr>
      <w:r w:rsidRPr="0079549E">
        <w:t>De NSDAP beloofde werkgelegenheid / beloofde het liberale</w:t>
      </w:r>
      <w:r>
        <w:t xml:space="preserve"> </w:t>
      </w:r>
      <w:r w:rsidRPr="0079549E">
        <w:t>kapitalisme te beteugelen</w:t>
      </w:r>
      <w:r>
        <w:t xml:space="preserve"> </w:t>
      </w:r>
      <w:r w:rsidRPr="0079549E">
        <w:t>1</w:t>
      </w:r>
    </w:p>
    <w:p w:rsidR="006960DA" w:rsidRPr="0079549E" w:rsidRDefault="006960DA" w:rsidP="0012169B">
      <w:pPr>
        <w:pStyle w:val="Lijstalinea"/>
        <w:widowControl/>
        <w:numPr>
          <w:ilvl w:val="0"/>
          <w:numId w:val="13"/>
        </w:numPr>
        <w:spacing w:line="276" w:lineRule="auto"/>
        <w:contextualSpacing/>
      </w:pPr>
      <w:r w:rsidRPr="0079549E">
        <w:t>De politieke verdeeldheid van de Republiek van Weimar zorgde voor politieke instabiliteit</w:t>
      </w:r>
      <w:r w:rsidRPr="0079549E">
        <w:tab/>
        <w:t>1</w:t>
      </w:r>
    </w:p>
    <w:p w:rsidR="006960DA" w:rsidRPr="0079549E" w:rsidRDefault="006960DA" w:rsidP="0012169B">
      <w:pPr>
        <w:pStyle w:val="Lijstalinea"/>
        <w:widowControl/>
        <w:numPr>
          <w:ilvl w:val="0"/>
          <w:numId w:val="13"/>
        </w:numPr>
        <w:spacing w:line="276" w:lineRule="auto"/>
        <w:contextualSpacing/>
      </w:pPr>
      <w:r w:rsidRPr="0079549E">
        <w:t>de NSDAP beloofde dat een sterke leider daar een einde aan zou</w:t>
      </w:r>
      <w:r>
        <w:t xml:space="preserve"> </w:t>
      </w:r>
      <w:r w:rsidRPr="0079549E">
        <w:t>maken</w:t>
      </w:r>
      <w:r>
        <w:t xml:space="preserve"> </w:t>
      </w:r>
      <w:r w:rsidRPr="0079549E">
        <w:t>1</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lastRenderedPageBreak/>
        <w:t>Opdracht</w:t>
      </w:r>
      <w:r>
        <w:rPr>
          <w:rFonts w:asciiTheme="minorHAnsi" w:hAnsiTheme="minorHAnsi"/>
          <w:b/>
          <w:sz w:val="22"/>
          <w:szCs w:val="22"/>
        </w:rPr>
        <w:t xml:space="preserve"> 66</w:t>
      </w:r>
      <w:r w:rsidRPr="005B340B">
        <w:rPr>
          <w:rFonts w:asciiTheme="minorHAnsi" w:hAnsiTheme="minorHAnsi"/>
          <w:b/>
          <w:sz w:val="22"/>
          <w:szCs w:val="22"/>
        </w:rPr>
        <w:t xml:space="preserve">  (havo 2016 tijdvak 2, 20)</w:t>
      </w:r>
    </w:p>
    <w:p w:rsidR="006960DA" w:rsidRPr="005B340B" w:rsidRDefault="006960DA" w:rsidP="006960DA">
      <w:pPr>
        <w:spacing w:line="276" w:lineRule="auto"/>
        <w:rPr>
          <w:rFonts w:asciiTheme="minorHAnsi" w:hAnsiTheme="minorHAnsi"/>
          <w:b/>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t>Bron</w:t>
      </w:r>
    </w:p>
    <w:p w:rsidR="006960DA" w:rsidRPr="005B340B" w:rsidRDefault="006960DA" w:rsidP="006960DA">
      <w:pPr>
        <w:spacing w:line="276" w:lineRule="auto"/>
        <w:rPr>
          <w:rFonts w:asciiTheme="minorHAnsi" w:hAnsiTheme="minorHAnsi"/>
          <w:b/>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In 1934 verschijnt in De Groene Amsterdammer deze prent van politiek tekenaar</w:t>
      </w:r>
      <w:r>
        <w:rPr>
          <w:rFonts w:asciiTheme="minorHAnsi" w:hAnsiTheme="minorHAnsi"/>
          <w:sz w:val="22"/>
          <w:szCs w:val="22"/>
        </w:rPr>
        <w:t xml:space="preserve"> </w:t>
      </w:r>
      <w:r w:rsidRPr="005B340B">
        <w:rPr>
          <w:rFonts w:asciiTheme="minorHAnsi" w:hAnsiTheme="minorHAnsi"/>
          <w:sz w:val="22"/>
          <w:szCs w:val="22"/>
        </w:rPr>
        <w:t>L.J. Jordaan met als titel "De Kolos met leemen voeten":</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eastAsia="Arial" w:hAnsiTheme="minorHAnsi" w:cs="Arial"/>
          <w:noProof/>
          <w:sz w:val="22"/>
          <w:szCs w:val="22"/>
          <w:lang w:eastAsia="nl-NL"/>
        </w:rPr>
        <w:drawing>
          <wp:inline distT="0" distB="0" distL="0" distR="0" wp14:anchorId="5AC01F4A" wp14:editId="177D3AB1">
            <wp:extent cx="3428999" cy="4466844"/>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3428999" cy="4466844"/>
                    </a:xfrm>
                    <a:prstGeom prst="rect">
                      <a:avLst/>
                    </a:prstGeom>
                  </pic:spPr>
                </pic:pic>
              </a:graphicData>
            </a:graphic>
          </wp:inline>
        </w:drawing>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 xml:space="preserve"> Toelichting:</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Op de voeten staat "Terreur".</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Op het gebouw links staat "gevangenis" en op de andere gebouwen staat "concentratiekamp".</w:t>
      </w: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De mannen rechts zijn Goering, de nationaalsocialistische minister van Binnenlandse Zaken en Goebbels, de nationaalsocialistische minister van Propaganda.</w:t>
      </w:r>
    </w:p>
    <w:p w:rsidR="006960DA" w:rsidRPr="005B340B" w:rsidRDefault="006960DA" w:rsidP="006960DA">
      <w:pPr>
        <w:spacing w:line="276" w:lineRule="auto"/>
        <w:rPr>
          <w:rFonts w:asciiTheme="minorHAnsi" w:hAnsiTheme="minorHAnsi"/>
          <w:b/>
          <w:sz w:val="22"/>
          <w:szCs w:val="22"/>
        </w:rPr>
      </w:pP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Gebruik de bron</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Deze prent van Jordaan is verschenen nadat de ingebruikname van Dachau bekend werd in Nederland.</w:t>
      </w:r>
    </w:p>
    <w:p w:rsidR="006960DA"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3p</w:t>
      </w:r>
      <w:r>
        <w:rPr>
          <w:rFonts w:asciiTheme="minorHAnsi" w:hAnsiTheme="minorHAnsi"/>
          <w:sz w:val="22"/>
          <w:szCs w:val="22"/>
        </w:rPr>
        <w:t xml:space="preserve"> </w:t>
      </w:r>
      <w:r w:rsidRPr="005B340B">
        <w:rPr>
          <w:rFonts w:asciiTheme="minorHAnsi" w:hAnsiTheme="minorHAnsi"/>
          <w:sz w:val="22"/>
          <w:szCs w:val="22"/>
        </w:rPr>
        <w:t>Licht dit toe door, telkens met een verwijzing naar de bron:</w:t>
      </w:r>
    </w:p>
    <w:p w:rsidR="006960DA" w:rsidRPr="0079549E" w:rsidRDefault="006960DA" w:rsidP="0012169B">
      <w:pPr>
        <w:pStyle w:val="Lijstalinea"/>
        <w:widowControl/>
        <w:numPr>
          <w:ilvl w:val="0"/>
          <w:numId w:val="14"/>
        </w:numPr>
        <w:spacing w:line="276" w:lineRule="auto"/>
        <w:contextualSpacing/>
      </w:pPr>
      <w:r w:rsidRPr="0079549E">
        <w:t>aan te geven welk verband er bestaat tussen de ingebruikname van Dachau en deze prent en</w:t>
      </w:r>
    </w:p>
    <w:p w:rsidR="006960DA" w:rsidRPr="0079549E" w:rsidRDefault="006960DA" w:rsidP="0012169B">
      <w:pPr>
        <w:pStyle w:val="Lijstalinea"/>
        <w:widowControl/>
        <w:numPr>
          <w:ilvl w:val="0"/>
          <w:numId w:val="14"/>
        </w:numPr>
        <w:spacing w:line="276" w:lineRule="auto"/>
        <w:contextualSpacing/>
      </w:pPr>
      <w:r w:rsidRPr="0079549E">
        <w:lastRenderedPageBreak/>
        <w:t>uit te leggen welke mening over het Hitlerbewind Jordaan in deze prent weergeeft.</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Kern van een juist antwoord is:</w:t>
      </w:r>
    </w:p>
    <w:p w:rsidR="006960DA" w:rsidRPr="005B340B" w:rsidRDefault="006960DA" w:rsidP="006960DA">
      <w:pPr>
        <w:spacing w:line="276" w:lineRule="auto"/>
        <w:rPr>
          <w:rFonts w:asciiTheme="minorHAnsi" w:hAnsiTheme="minorHAnsi"/>
          <w:sz w:val="22"/>
          <w:szCs w:val="22"/>
        </w:rPr>
      </w:pPr>
    </w:p>
    <w:p w:rsidR="006960DA" w:rsidRPr="0079549E" w:rsidRDefault="006960DA" w:rsidP="0012169B">
      <w:pPr>
        <w:pStyle w:val="Lijstalinea"/>
        <w:widowControl/>
        <w:numPr>
          <w:ilvl w:val="0"/>
          <w:numId w:val="15"/>
        </w:numPr>
        <w:spacing w:line="276" w:lineRule="auto"/>
        <w:contextualSpacing/>
      </w:pPr>
      <w:r w:rsidRPr="0079549E">
        <w:t>Jordaan zet op de gebouwen in de prent 'gevangenis' / 'concentratiekamp' (waarvan Dachau het eerste is)</w:t>
      </w:r>
      <w:r>
        <w:t xml:space="preserve"> </w:t>
      </w:r>
      <w:r w:rsidRPr="0079549E">
        <w:t>1</w:t>
      </w:r>
    </w:p>
    <w:p w:rsidR="006960DA" w:rsidRPr="0079549E" w:rsidRDefault="006960DA" w:rsidP="0012169B">
      <w:pPr>
        <w:pStyle w:val="Lijstalinea"/>
        <w:widowControl/>
        <w:numPr>
          <w:ilvl w:val="0"/>
          <w:numId w:val="15"/>
        </w:numPr>
        <w:spacing w:line="276" w:lineRule="auto"/>
        <w:contextualSpacing/>
      </w:pPr>
      <w:r w:rsidRPr="0079549E">
        <w:t>Uit de weergave van Hitler met lemen voeten / als een instabiel/wankel standbeeld dat gesteund moet worden, blijkt dat Jordaan de mening weergeeft dat het Hitlerbewind (snel) zal instorten / zich niet zal kunnen handhaven / zich alleen kan handhaven met terreur en propaganda</w:t>
      </w:r>
      <w:r>
        <w:t xml:space="preserve"> </w:t>
      </w:r>
      <w:r w:rsidRPr="0079549E">
        <w:t>2</w:t>
      </w:r>
    </w:p>
    <w:p w:rsidR="006960DA" w:rsidRDefault="006960DA" w:rsidP="006960DA">
      <w:pPr>
        <w:spacing w:line="276" w:lineRule="auto"/>
        <w:rPr>
          <w:rFonts w:asciiTheme="minorHAnsi" w:hAnsiTheme="minorHAnsi"/>
          <w:sz w:val="22"/>
          <w:szCs w:val="22"/>
        </w:rPr>
      </w:pP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Opmerking</w:t>
      </w:r>
    </w:p>
    <w:p w:rsidR="006960DA" w:rsidRPr="0079549E" w:rsidRDefault="006960DA" w:rsidP="006960DA">
      <w:pPr>
        <w:spacing w:line="276" w:lineRule="auto"/>
        <w:rPr>
          <w:rFonts w:asciiTheme="minorHAnsi" w:hAnsiTheme="minorHAnsi"/>
          <w:i/>
          <w:sz w:val="22"/>
          <w:szCs w:val="22"/>
        </w:rPr>
      </w:pPr>
      <w:r w:rsidRPr="0079549E">
        <w:rPr>
          <w:rFonts w:asciiTheme="minorHAnsi" w:hAnsiTheme="minorHAnsi"/>
          <w:i/>
          <w:sz w:val="22"/>
          <w:szCs w:val="22"/>
        </w:rPr>
        <w:t>Alleen met een juiste verwijzing naar de bron worden scorepunten toegekend.</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67</w:t>
      </w:r>
      <w:r w:rsidRPr="005B340B">
        <w:rPr>
          <w:rFonts w:asciiTheme="minorHAnsi" w:hAnsiTheme="minorHAnsi"/>
          <w:b/>
          <w:sz w:val="22"/>
          <w:szCs w:val="22"/>
        </w:rPr>
        <w:t xml:space="preserve"> (havo 2016 tijdvak 2, 21)</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Het optreden van de Duitse bezetters in Noord- en West-Europa verschilde sterk van hun optreden in Oost-Europa.</w:t>
      </w:r>
    </w:p>
    <w:p w:rsidR="006960DA"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Geef daarvoor de verklaring vanuit de nazi-ideologie.</w:t>
      </w:r>
    </w:p>
    <w:p w:rsidR="006960DA" w:rsidRPr="005B340B" w:rsidRDefault="006960DA" w:rsidP="006960DA">
      <w:pPr>
        <w:spacing w:line="276" w:lineRule="auto"/>
        <w:rPr>
          <w:rFonts w:asciiTheme="minorHAnsi" w:hAnsiTheme="minorHAnsi"/>
          <w:sz w:val="22"/>
          <w:szCs w:val="22"/>
        </w:rPr>
      </w:pPr>
    </w:p>
    <w:p w:rsidR="006960DA" w:rsidRDefault="006960DA" w:rsidP="006960DA">
      <w:pPr>
        <w:spacing w:line="276" w:lineRule="auto"/>
        <w:rPr>
          <w:rFonts w:asciiTheme="minorHAnsi" w:hAnsiTheme="minorHAnsi"/>
          <w:sz w:val="22"/>
          <w:szCs w:val="22"/>
        </w:rPr>
      </w:pPr>
      <w:r w:rsidRPr="005B340B">
        <w:rPr>
          <w:rFonts w:asciiTheme="minorHAnsi" w:hAnsiTheme="minorHAnsi"/>
          <w:sz w:val="22"/>
          <w:szCs w:val="22"/>
        </w:rPr>
        <w:t>Uit het antwoord moet blijken dat de rassenleer van de nazi's leidde tot een soepele behandeling bij de 'Arische broedervolken' in Noord- en West-Europa, en tot genocide in Oost-Europa, waar volgens hen Untermenschen leefden.</w:t>
      </w:r>
      <w:r w:rsidRPr="005B340B">
        <w:rPr>
          <w:rFonts w:asciiTheme="minorHAnsi" w:hAnsiTheme="minorHAnsi"/>
          <w:sz w:val="22"/>
          <w:szCs w:val="22"/>
        </w:rPr>
        <w:tab/>
      </w:r>
    </w:p>
    <w:p w:rsidR="00446DBA" w:rsidRDefault="00446DBA" w:rsidP="006960DA">
      <w:pPr>
        <w:spacing w:line="276" w:lineRule="auto"/>
        <w:rPr>
          <w:rFonts w:asciiTheme="minorHAnsi" w:hAnsiTheme="minorHAnsi"/>
          <w:sz w:val="22"/>
          <w:szCs w:val="22"/>
        </w:rPr>
      </w:pPr>
    </w:p>
    <w:p w:rsidR="00446DBA" w:rsidRPr="005B340B" w:rsidRDefault="00446DBA" w:rsidP="006960DA">
      <w:pPr>
        <w:spacing w:line="276" w:lineRule="auto"/>
        <w:rPr>
          <w:rFonts w:asciiTheme="minorHAnsi" w:hAnsiTheme="minorHAnsi"/>
          <w:sz w:val="22"/>
          <w:szCs w:val="22"/>
        </w:rPr>
      </w:pPr>
    </w:p>
    <w:p w:rsidR="0041253E" w:rsidRPr="005B340B" w:rsidRDefault="006960DA" w:rsidP="0041253E">
      <w:pPr>
        <w:spacing w:line="276" w:lineRule="auto"/>
        <w:rPr>
          <w:rFonts w:asciiTheme="minorHAnsi" w:hAnsiTheme="minorHAnsi"/>
          <w:b/>
          <w:sz w:val="22"/>
          <w:szCs w:val="22"/>
        </w:rPr>
      </w:pPr>
      <w:r w:rsidRPr="005B340B">
        <w:rPr>
          <w:rFonts w:asciiTheme="minorHAnsi" w:hAnsiTheme="minorHAnsi"/>
          <w:sz w:val="22"/>
          <w:szCs w:val="22"/>
        </w:rPr>
        <w:t xml:space="preserve"> </w:t>
      </w:r>
      <w:r w:rsidR="0041253E" w:rsidRPr="005B340B">
        <w:rPr>
          <w:rFonts w:asciiTheme="minorHAnsi" w:hAnsiTheme="minorHAnsi"/>
          <w:b/>
          <w:sz w:val="22"/>
          <w:szCs w:val="22"/>
        </w:rPr>
        <w:t xml:space="preserve">Opdracht </w:t>
      </w:r>
      <w:r w:rsidR="0041253E">
        <w:rPr>
          <w:rFonts w:asciiTheme="minorHAnsi" w:hAnsiTheme="minorHAnsi"/>
          <w:b/>
          <w:sz w:val="22"/>
          <w:szCs w:val="22"/>
        </w:rPr>
        <w:t xml:space="preserve">68 </w:t>
      </w:r>
      <w:r w:rsidR="0041253E" w:rsidRPr="005B340B">
        <w:rPr>
          <w:rFonts w:asciiTheme="minorHAnsi" w:hAnsiTheme="minorHAnsi"/>
          <w:b/>
          <w:sz w:val="22"/>
          <w:szCs w:val="22"/>
        </w:rPr>
        <w:t>(vwo 2016 tijdvak 2, 17)</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Veel Duitsers zagen aan het einde van de negentiende eeuw en het begin van de twintigste eeuw hun land als een "verspätete Nation", een natie die, letterlijk, 'te laat kwam'.</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Licht dit toe door:</w:t>
      </w:r>
    </w:p>
    <w:p w:rsidR="0041253E" w:rsidRPr="005B340B" w:rsidRDefault="0041253E" w:rsidP="0012169B">
      <w:pPr>
        <w:pStyle w:val="Lijstalinea"/>
        <w:widowControl/>
        <w:numPr>
          <w:ilvl w:val="0"/>
          <w:numId w:val="16"/>
        </w:numPr>
        <w:spacing w:line="276" w:lineRule="auto"/>
        <w:contextualSpacing/>
      </w:pPr>
      <w:r w:rsidRPr="005B340B">
        <w:t>aan te geven in welk opzicht Duitsland in vergelijking met Groot-Brittannië en Frankrijk 'te laat kwam' en</w:t>
      </w:r>
    </w:p>
    <w:p w:rsidR="0041253E" w:rsidRPr="005B340B" w:rsidRDefault="0041253E" w:rsidP="0012169B">
      <w:pPr>
        <w:pStyle w:val="Lijstalinea"/>
        <w:widowControl/>
        <w:numPr>
          <w:ilvl w:val="0"/>
          <w:numId w:val="16"/>
        </w:numPr>
        <w:spacing w:line="276" w:lineRule="auto"/>
        <w:contextualSpacing/>
      </w:pPr>
      <w:r w:rsidRPr="005B340B">
        <w:t>een oorzaak te noemen voor dit 'te laat komen' van Duitsland.</w:t>
      </w:r>
    </w:p>
    <w:p w:rsidR="0041253E" w:rsidRPr="005B340B" w:rsidRDefault="0041253E" w:rsidP="0041253E">
      <w:pPr>
        <w:spacing w:line="276" w:lineRule="auto"/>
        <w:rPr>
          <w:rFonts w:asciiTheme="minorHAnsi" w:hAnsiTheme="minorHAnsi"/>
          <w:sz w:val="22"/>
          <w:szCs w:val="22"/>
        </w:rPr>
      </w:pP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maximumscore 2</w:t>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Voorbeeld van een juist antwoord is:</w:t>
      </w:r>
    </w:p>
    <w:p w:rsidR="0041253E" w:rsidRPr="00CC6C2C" w:rsidRDefault="0041253E" w:rsidP="0012169B">
      <w:pPr>
        <w:pStyle w:val="Lijstalinea"/>
        <w:widowControl/>
        <w:numPr>
          <w:ilvl w:val="0"/>
          <w:numId w:val="18"/>
        </w:numPr>
        <w:spacing w:line="276" w:lineRule="auto"/>
        <w:contextualSpacing/>
      </w:pPr>
      <w:r w:rsidRPr="00CC6C2C">
        <w:t>Duitsland had een achterstand op Groot-Brittannië en Frankrijk in het moderne imperialisme / in het verkrijgen van koloniën</w:t>
      </w:r>
      <w:r>
        <w:t xml:space="preserve"> </w:t>
      </w:r>
      <w:r w:rsidRPr="00CC6C2C">
        <w:t>1</w:t>
      </w:r>
    </w:p>
    <w:p w:rsidR="0041253E" w:rsidRPr="00CC6C2C" w:rsidRDefault="0041253E" w:rsidP="0012169B">
      <w:pPr>
        <w:pStyle w:val="Lijstalinea"/>
        <w:widowControl/>
        <w:numPr>
          <w:ilvl w:val="0"/>
          <w:numId w:val="18"/>
        </w:numPr>
        <w:spacing w:line="276" w:lineRule="auto"/>
        <w:contextualSpacing/>
      </w:pPr>
      <w:r w:rsidRPr="00CC6C2C">
        <w:t>Duitsland was verdeeld in een groot aantal kleinere staten (die pas in 1870 tot een nationale eenheid kwamen, en daardoor toen pas de concurrentie met de grote mogendheden aankon)</w:t>
      </w:r>
      <w:r>
        <w:t xml:space="preserve"> 1</w:t>
      </w:r>
    </w:p>
    <w:p w:rsidR="0041253E" w:rsidRDefault="0041253E" w:rsidP="0041253E">
      <w:pPr>
        <w:spacing w:line="276" w:lineRule="auto"/>
        <w:rPr>
          <w:rFonts w:asciiTheme="minorHAnsi" w:hAnsiTheme="minorHAnsi"/>
          <w:b/>
          <w:sz w:val="22"/>
          <w:szCs w:val="22"/>
        </w:rPr>
      </w:pP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 xml:space="preserve">69 </w:t>
      </w:r>
      <w:r w:rsidRPr="005B340B">
        <w:rPr>
          <w:rFonts w:asciiTheme="minorHAnsi" w:hAnsiTheme="minorHAnsi"/>
          <w:b/>
          <w:sz w:val="22"/>
          <w:szCs w:val="22"/>
        </w:rPr>
        <w:t>(vwo 2016 tijdvak 2, 18)</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lastRenderedPageBreak/>
        <w:t>Twee beweringen:</w:t>
      </w:r>
    </w:p>
    <w:p w:rsidR="0041253E" w:rsidRPr="005B340B" w:rsidRDefault="0041253E" w:rsidP="0012169B">
      <w:pPr>
        <w:pStyle w:val="Lijstalinea"/>
        <w:widowControl/>
        <w:numPr>
          <w:ilvl w:val="0"/>
          <w:numId w:val="17"/>
        </w:numPr>
        <w:spacing w:line="276" w:lineRule="auto"/>
        <w:contextualSpacing/>
      </w:pPr>
      <w:r w:rsidRPr="005B340B">
        <w:t>Dat Duitsland een volwaardige parlementaire democratie werd, was een gevolg van de Eerste Wereldoorlog.</w:t>
      </w:r>
    </w:p>
    <w:p w:rsidR="0041253E" w:rsidRPr="005B340B" w:rsidRDefault="0041253E" w:rsidP="0012169B">
      <w:pPr>
        <w:pStyle w:val="Lijstalinea"/>
        <w:widowControl/>
        <w:numPr>
          <w:ilvl w:val="0"/>
          <w:numId w:val="17"/>
        </w:numPr>
        <w:spacing w:line="276" w:lineRule="auto"/>
        <w:contextualSpacing/>
      </w:pPr>
      <w:r w:rsidRPr="005B340B">
        <w:t>Dat in Duitsland de parlementaire democratie ten onder ging in de jaren 1930, was ook een gevolg van de Eerste Wereldoorlog.</w:t>
      </w:r>
    </w:p>
    <w:p w:rsidR="0041253E"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Beredeneer de juistheid van elke bewering.</w:t>
      </w:r>
    </w:p>
    <w:p w:rsidR="0041253E" w:rsidRDefault="0041253E" w:rsidP="0041253E">
      <w:pPr>
        <w:spacing w:line="276" w:lineRule="auto"/>
        <w:rPr>
          <w:rFonts w:asciiTheme="minorHAnsi" w:hAnsiTheme="minorHAnsi"/>
          <w:sz w:val="22"/>
          <w:szCs w:val="22"/>
        </w:rPr>
      </w:pP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maximumscore 2</w:t>
      </w:r>
      <w:r w:rsidRPr="00CC6C2C">
        <w:rPr>
          <w:rFonts w:asciiTheme="minorHAnsi" w:hAnsiTheme="minorHAnsi"/>
          <w:sz w:val="22"/>
          <w:szCs w:val="22"/>
        </w:rPr>
        <w:tab/>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Voorbeeld van een juist antwoord is:</w:t>
      </w:r>
      <w:r w:rsidRPr="00CC6C2C">
        <w:rPr>
          <w:rFonts w:asciiTheme="minorHAnsi" w:hAnsiTheme="minorHAnsi"/>
          <w:sz w:val="22"/>
          <w:szCs w:val="22"/>
        </w:rPr>
        <w:tab/>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bij 1:</w:t>
      </w:r>
      <w:r w:rsidRPr="00CC6C2C">
        <w:rPr>
          <w:rFonts w:asciiTheme="minorHAnsi" w:hAnsiTheme="minorHAnsi"/>
          <w:sz w:val="22"/>
          <w:szCs w:val="22"/>
        </w:rPr>
        <w:tab/>
      </w:r>
    </w:p>
    <w:p w:rsidR="0041253E" w:rsidRPr="00CC6C2C" w:rsidRDefault="0041253E" w:rsidP="0012169B">
      <w:pPr>
        <w:pStyle w:val="Lijstalinea"/>
        <w:widowControl/>
        <w:numPr>
          <w:ilvl w:val="0"/>
          <w:numId w:val="19"/>
        </w:numPr>
        <w:spacing w:line="276" w:lineRule="auto"/>
        <w:contextualSpacing/>
      </w:pPr>
      <w:r w:rsidRPr="00CC6C2C">
        <w:t>Als gevolg van de nederlaag in de Eerste Wereldoorlog moest de autocratische keizer het veld ruimen (en kwam er een volwaardige</w:t>
      </w:r>
      <w:r>
        <w:t xml:space="preserve"> </w:t>
      </w:r>
      <w:r w:rsidRPr="00CC6C2C">
        <w:t>parlementaire democratie tot stand)</w:t>
      </w:r>
      <w:r>
        <w:t xml:space="preserve"> </w:t>
      </w:r>
      <w:r w:rsidRPr="00CC6C2C">
        <w:t>1</w:t>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bij 2:</w:t>
      </w:r>
    </w:p>
    <w:p w:rsidR="0041253E" w:rsidRPr="00CC6C2C" w:rsidRDefault="0041253E" w:rsidP="0012169B">
      <w:pPr>
        <w:pStyle w:val="Lijstalinea"/>
        <w:widowControl/>
        <w:numPr>
          <w:ilvl w:val="0"/>
          <w:numId w:val="19"/>
        </w:numPr>
        <w:spacing w:line="276" w:lineRule="auto"/>
        <w:contextualSpacing/>
      </w:pPr>
      <w:r w:rsidRPr="00CC6C2C">
        <w:t>Door de zware herstelbetalingen/de eenzijdige schuldigverklaring van Duitsland aan de Eerste Wereldoorlog kregen de democraten de schuld van de slechte omstandigheden in de jaren 1930 / werd het klimaat geschapen waarin een machtsovername van de</w:t>
      </w:r>
    </w:p>
    <w:p w:rsidR="0041253E" w:rsidRPr="00CC6C2C" w:rsidRDefault="0041253E" w:rsidP="0012169B">
      <w:pPr>
        <w:pStyle w:val="Lijstalinea"/>
        <w:widowControl/>
        <w:numPr>
          <w:ilvl w:val="0"/>
          <w:numId w:val="19"/>
        </w:numPr>
        <w:spacing w:line="276" w:lineRule="auto"/>
        <w:contextualSpacing/>
      </w:pPr>
      <w:r w:rsidRPr="00CC6C2C">
        <w:t>nationaalsocialisten mogelijk werd</w:t>
      </w:r>
      <w:r w:rsidRPr="00CC6C2C">
        <w:tab/>
        <w:t>1</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 xml:space="preserve">70 </w:t>
      </w:r>
      <w:r w:rsidRPr="005B340B">
        <w:rPr>
          <w:rFonts w:asciiTheme="minorHAnsi" w:hAnsiTheme="minorHAnsi"/>
          <w:b/>
          <w:sz w:val="22"/>
          <w:szCs w:val="22"/>
        </w:rPr>
        <w:t>(vwo 2016 tijdvak 2, 19)</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In 1925 ondertekende de Duitse minister van Buitenlandse Zaken Gustav Stresemann het Verdrag van Locarno. In dit verdrag spraken Duitsland, Groot-Brittannië en Frankrijk af, dat de westelijke grens van Duitsland gegarandeerd was en beloofde Duitsland om Frankrijk niet aan te vallen. De oostgrenzen van Duitsland bleven onderwerp van discussie. Je vraagt je af of het beleid van Stresemann meer continuïteit vertoonde met het beleid van Bismarck of met het beleid van Wilhelm II.</w:t>
      </w:r>
    </w:p>
    <w:p w:rsidR="0041253E"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3p</w:t>
      </w:r>
      <w:r>
        <w:rPr>
          <w:rFonts w:asciiTheme="minorHAnsi" w:hAnsiTheme="minorHAnsi"/>
          <w:sz w:val="22"/>
          <w:szCs w:val="22"/>
        </w:rPr>
        <w:t xml:space="preserve"> </w:t>
      </w:r>
      <w:r w:rsidRPr="005B340B">
        <w:rPr>
          <w:rFonts w:asciiTheme="minorHAnsi" w:hAnsiTheme="minorHAnsi"/>
          <w:sz w:val="22"/>
          <w:szCs w:val="22"/>
        </w:rPr>
        <w:t>Geef voor Bismarck en voor Wilhelm II de kern van hun buitenlands beleid weer en maak vervolgens duidelijk met wiens beleid de politiek van Stresemann meer continuïteit vertoonde.</w:t>
      </w:r>
    </w:p>
    <w:p w:rsidR="0041253E" w:rsidRDefault="0041253E" w:rsidP="0041253E">
      <w:pPr>
        <w:spacing w:line="276" w:lineRule="auto"/>
        <w:rPr>
          <w:rFonts w:asciiTheme="minorHAnsi" w:hAnsiTheme="minorHAnsi"/>
          <w:sz w:val="22"/>
          <w:szCs w:val="22"/>
        </w:rPr>
      </w:pP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maximumscore 3</w:t>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Kern van een juist antwoord is:</w:t>
      </w:r>
    </w:p>
    <w:p w:rsidR="0041253E" w:rsidRPr="00CC6C2C" w:rsidRDefault="0041253E" w:rsidP="0012169B">
      <w:pPr>
        <w:pStyle w:val="Lijstalinea"/>
        <w:widowControl/>
        <w:numPr>
          <w:ilvl w:val="0"/>
          <w:numId w:val="20"/>
        </w:numPr>
        <w:spacing w:line="276" w:lineRule="auto"/>
        <w:contextualSpacing/>
      </w:pPr>
      <w:r w:rsidRPr="00CC6C2C">
        <w:t>Bismarck streefde naar de totstandkoming van de Duitse eenheid / naar een machtsevenwicht / voerde een alliantiepolitiek / voerde geen</w:t>
      </w:r>
      <w:r>
        <w:t xml:space="preserve"> </w:t>
      </w:r>
      <w:r w:rsidRPr="00CC6C2C">
        <w:t>agressief buitenlands beleid</w:t>
      </w:r>
      <w:r>
        <w:t xml:space="preserve"> </w:t>
      </w:r>
      <w:r w:rsidRPr="00CC6C2C">
        <w:t>1</w:t>
      </w:r>
    </w:p>
    <w:p w:rsidR="0041253E" w:rsidRPr="00CC6C2C" w:rsidRDefault="0041253E" w:rsidP="0012169B">
      <w:pPr>
        <w:pStyle w:val="Lijstalinea"/>
        <w:widowControl/>
        <w:numPr>
          <w:ilvl w:val="0"/>
          <w:numId w:val="20"/>
        </w:numPr>
        <w:spacing w:line="276" w:lineRule="auto"/>
        <w:contextualSpacing/>
      </w:pPr>
      <w:r w:rsidRPr="00CC6C2C">
        <w:t>Wilhelm II voerde met zijn Weltpolitik een meer agressieve buitenlandse politiek / Wilhelm II liet de tegenstellingen met Frankrijk</w:t>
      </w:r>
      <w:r>
        <w:t xml:space="preserve"> </w:t>
      </w:r>
      <w:r w:rsidRPr="00CC6C2C">
        <w:t>(en Groot-Brittannië) groter worden</w:t>
      </w:r>
      <w:r>
        <w:t xml:space="preserve"> </w:t>
      </w:r>
      <w:r w:rsidRPr="00CC6C2C">
        <w:t>1</w:t>
      </w:r>
    </w:p>
    <w:p w:rsidR="0041253E" w:rsidRPr="00CC6C2C" w:rsidRDefault="0041253E" w:rsidP="0012169B">
      <w:pPr>
        <w:pStyle w:val="Lijstalinea"/>
        <w:widowControl/>
        <w:numPr>
          <w:ilvl w:val="0"/>
          <w:numId w:val="20"/>
        </w:numPr>
        <w:spacing w:line="276" w:lineRule="auto"/>
        <w:contextualSpacing/>
      </w:pPr>
      <w:r w:rsidRPr="00CC6C2C">
        <w:t>De politiek van Stresemann was gericht op het vormen van een alliantie / op het  verminderen van tegenstellingen, en vertoonde daarom meer continuïteit met het beleid van Bismarck dan met het</w:t>
      </w:r>
      <w:r>
        <w:t xml:space="preserve"> </w:t>
      </w:r>
      <w:r w:rsidRPr="00CC6C2C">
        <w:t>beleid van Wilhelm II</w:t>
      </w:r>
      <w:r w:rsidRPr="00CC6C2C">
        <w:tab/>
        <w:t>1</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 xml:space="preserve"> </w:t>
      </w: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Opdracht</w:t>
      </w:r>
      <w:r>
        <w:rPr>
          <w:rFonts w:asciiTheme="minorHAnsi" w:hAnsiTheme="minorHAnsi"/>
          <w:b/>
          <w:sz w:val="22"/>
          <w:szCs w:val="22"/>
        </w:rPr>
        <w:t xml:space="preserve"> 71</w:t>
      </w:r>
      <w:r w:rsidRPr="005B340B">
        <w:rPr>
          <w:rFonts w:asciiTheme="minorHAnsi" w:hAnsiTheme="minorHAnsi"/>
          <w:b/>
          <w:sz w:val="22"/>
          <w:szCs w:val="22"/>
        </w:rPr>
        <w:t xml:space="preserve"> (vwo 2016 tijdvak 2, 20)</w:t>
      </w:r>
    </w:p>
    <w:p w:rsidR="0041253E" w:rsidRPr="005B340B" w:rsidRDefault="0041253E" w:rsidP="0041253E">
      <w:pPr>
        <w:spacing w:line="276" w:lineRule="auto"/>
        <w:rPr>
          <w:rFonts w:asciiTheme="minorHAnsi" w:hAnsiTheme="minorHAnsi"/>
          <w:b/>
          <w:sz w:val="22"/>
          <w:szCs w:val="22"/>
        </w:rPr>
      </w:pP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Bron</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Op 22 januari 1933 maakt Willy Römer een foto van een demonstratie van de NSDAP voor het hoofdkwartier van de Duitse Communistische Partij in Berlijn. Elders in Berlijn vinden die dag negentien antifascistische tegendemonstraties plaats.</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eastAsia="Arial" w:hAnsiTheme="minorHAnsi" w:cs="Arial"/>
          <w:noProof/>
          <w:sz w:val="22"/>
          <w:szCs w:val="22"/>
          <w:lang w:eastAsia="nl-NL"/>
        </w:rPr>
        <w:drawing>
          <wp:inline distT="0" distB="0" distL="0" distR="0" wp14:anchorId="170FB8B1" wp14:editId="512D0B2F">
            <wp:extent cx="4325798" cy="3084576"/>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4325798" cy="3084576"/>
                    </a:xfrm>
                    <a:prstGeom prst="rect">
                      <a:avLst/>
                    </a:prstGeom>
                  </pic:spPr>
                </pic:pic>
              </a:graphicData>
            </a:graphic>
          </wp:inline>
        </w:drawing>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 xml:space="preserve"> </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Toelichting:</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Op de linkerkant van de gevel staat (in vertaling): "In hun geest voorwaarts in de strijd, tegen oorlogsdreiging, fascisme, honger en kou, vóór arbeid, brood en vrijheid."</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Op de hoek hangen de portretten van Lenin (de eerste leider van de</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Sovjet-Unie), Karl Liebknecht en Rosa Luxemburg (de vermoorde leiders van de Spartakisten).</w:t>
      </w:r>
    </w:p>
    <w:p w:rsidR="0041253E" w:rsidRPr="005B340B" w:rsidRDefault="0041253E" w:rsidP="0041253E">
      <w:pPr>
        <w:spacing w:line="276" w:lineRule="auto"/>
        <w:rPr>
          <w:rFonts w:asciiTheme="minorHAnsi" w:hAnsiTheme="minorHAnsi"/>
          <w:sz w:val="22"/>
          <w:szCs w:val="22"/>
        </w:rPr>
      </w:pPr>
    </w:p>
    <w:p w:rsidR="0041253E" w:rsidRPr="00CC6C2C" w:rsidRDefault="0041253E" w:rsidP="0041253E">
      <w:pPr>
        <w:spacing w:line="276" w:lineRule="auto"/>
        <w:rPr>
          <w:rFonts w:asciiTheme="minorHAnsi" w:hAnsiTheme="minorHAnsi"/>
          <w:i/>
          <w:sz w:val="22"/>
          <w:szCs w:val="22"/>
        </w:rPr>
      </w:pPr>
      <w:r w:rsidRPr="00CC6C2C">
        <w:rPr>
          <w:rFonts w:asciiTheme="minorHAnsi" w:hAnsiTheme="minorHAnsi"/>
          <w:i/>
          <w:sz w:val="22"/>
          <w:szCs w:val="22"/>
        </w:rPr>
        <w:t>Gebruik de bron</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Stel: je maakt een werkstuk over Duitsland en je vindt deze foto. Je wilt deze foto gebruiken als illustratie bij de paragraaf over de politieke polarisatie in de Republiek van Weimar.</w:t>
      </w: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3p</w:t>
      </w:r>
      <w:r>
        <w:rPr>
          <w:rFonts w:asciiTheme="minorHAnsi" w:hAnsiTheme="minorHAnsi"/>
          <w:sz w:val="22"/>
          <w:szCs w:val="22"/>
        </w:rPr>
        <w:t xml:space="preserve"> </w:t>
      </w:r>
      <w:r w:rsidRPr="005B340B">
        <w:rPr>
          <w:rFonts w:asciiTheme="minorHAnsi" w:hAnsiTheme="minorHAnsi"/>
          <w:sz w:val="22"/>
          <w:szCs w:val="22"/>
        </w:rPr>
        <w:t>Maak een toelichting bij deze foto waarin je:</w:t>
      </w:r>
    </w:p>
    <w:p w:rsidR="0041253E" w:rsidRPr="00CC6C2C" w:rsidRDefault="0041253E" w:rsidP="0012169B">
      <w:pPr>
        <w:pStyle w:val="Lijstalinea"/>
        <w:widowControl/>
        <w:numPr>
          <w:ilvl w:val="0"/>
          <w:numId w:val="21"/>
        </w:numPr>
        <w:spacing w:line="276" w:lineRule="auto"/>
        <w:contextualSpacing/>
      </w:pPr>
      <w:r w:rsidRPr="00CC6C2C">
        <w:t>met een verwijzing naar de foto aangeeft waardoor deze het onderwerp van de paragraaf uit je werkstuk illustreert en</w:t>
      </w:r>
    </w:p>
    <w:p w:rsidR="0041253E" w:rsidRPr="00CC6C2C" w:rsidRDefault="0041253E" w:rsidP="0012169B">
      <w:pPr>
        <w:pStyle w:val="Lijstalinea"/>
        <w:widowControl/>
        <w:numPr>
          <w:ilvl w:val="0"/>
          <w:numId w:val="21"/>
        </w:numPr>
        <w:spacing w:line="276" w:lineRule="auto"/>
        <w:contextualSpacing/>
      </w:pPr>
      <w:r w:rsidRPr="00CC6C2C">
        <w:t>duidelijk maakt wat de overeenkomst was tussen de opstelling van de communisten en de opstelling van de nationaalsocialisten tegenover de Republiek van Weimar en</w:t>
      </w:r>
    </w:p>
    <w:p w:rsidR="0041253E" w:rsidRPr="00CC6C2C" w:rsidRDefault="0041253E" w:rsidP="0012169B">
      <w:pPr>
        <w:pStyle w:val="Lijstalinea"/>
        <w:widowControl/>
        <w:numPr>
          <w:ilvl w:val="0"/>
          <w:numId w:val="21"/>
        </w:numPr>
        <w:spacing w:line="276" w:lineRule="auto"/>
        <w:contextualSpacing/>
      </w:pPr>
      <w:r w:rsidRPr="00CC6C2C">
        <w:t>een verklaring geeft voor de toename van de politieke tegenstellingen in Duitsland die uit de foto is af te leiden.</w:t>
      </w:r>
    </w:p>
    <w:p w:rsidR="0041253E" w:rsidRDefault="0041253E" w:rsidP="0041253E">
      <w:pPr>
        <w:spacing w:line="276" w:lineRule="auto"/>
        <w:rPr>
          <w:rFonts w:asciiTheme="minorHAnsi" w:hAnsiTheme="minorHAnsi"/>
          <w:sz w:val="22"/>
          <w:szCs w:val="22"/>
        </w:rPr>
      </w:pP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maximumscore 3</w:t>
      </w:r>
    </w:p>
    <w:p w:rsidR="0041253E" w:rsidRPr="00CC6C2C" w:rsidRDefault="0041253E" w:rsidP="0041253E">
      <w:pPr>
        <w:spacing w:line="276" w:lineRule="auto"/>
        <w:rPr>
          <w:rFonts w:asciiTheme="minorHAnsi" w:hAnsiTheme="minorHAnsi"/>
          <w:sz w:val="22"/>
          <w:szCs w:val="22"/>
        </w:rPr>
      </w:pPr>
      <w:r w:rsidRPr="00CC6C2C">
        <w:rPr>
          <w:rFonts w:asciiTheme="minorHAnsi" w:hAnsiTheme="minorHAnsi"/>
          <w:sz w:val="22"/>
          <w:szCs w:val="22"/>
        </w:rPr>
        <w:t>Voorbeeld van een juist antwoord is:</w:t>
      </w:r>
    </w:p>
    <w:p w:rsidR="0041253E" w:rsidRPr="00CC6C2C" w:rsidRDefault="0041253E" w:rsidP="0012169B">
      <w:pPr>
        <w:pStyle w:val="Lijstalinea"/>
        <w:widowControl/>
        <w:numPr>
          <w:ilvl w:val="0"/>
          <w:numId w:val="22"/>
        </w:numPr>
        <w:spacing w:line="276" w:lineRule="auto"/>
        <w:contextualSpacing/>
      </w:pPr>
      <w:r w:rsidRPr="00CC6C2C">
        <w:t>De foto illustreert de paragraaf over de politieke polarisatie in de Republiek van Weimar, omdat uit de foto blijkt dat er sprake is van een confrontatie tussen (extreem) links en (extreem) rechts/de SA / dat de</w:t>
      </w:r>
      <w:r>
        <w:t xml:space="preserve"> </w:t>
      </w:r>
      <w:r w:rsidRPr="00CC6C2C">
        <w:t>SA de communisten uitdaagt</w:t>
      </w:r>
      <w:r>
        <w:t xml:space="preserve"> </w:t>
      </w:r>
      <w:r w:rsidRPr="00CC6C2C">
        <w:t>1</w:t>
      </w:r>
    </w:p>
    <w:p w:rsidR="0041253E" w:rsidRPr="00CC6C2C" w:rsidRDefault="0041253E" w:rsidP="0012169B">
      <w:pPr>
        <w:pStyle w:val="Lijstalinea"/>
        <w:widowControl/>
        <w:numPr>
          <w:ilvl w:val="0"/>
          <w:numId w:val="22"/>
        </w:numPr>
        <w:spacing w:line="276" w:lineRule="auto"/>
        <w:contextualSpacing/>
      </w:pPr>
      <w:r w:rsidRPr="00CC6C2C">
        <w:lastRenderedPageBreak/>
        <w:t>Zowel de communisten als de nationaalsocialisten wezen de democratie af / zorgden ervoor dat democratische</w:t>
      </w:r>
      <w:r>
        <w:t xml:space="preserve"> </w:t>
      </w:r>
      <w:r w:rsidRPr="00CC6C2C">
        <w:t>meerderheidskabinetten onmogelijk werden / wilden een revolutie</w:t>
      </w:r>
      <w:r>
        <w:t xml:space="preserve"> </w:t>
      </w:r>
      <w:r w:rsidRPr="00CC6C2C">
        <w:t>1</w:t>
      </w:r>
    </w:p>
    <w:p w:rsidR="0041253E" w:rsidRPr="00CC6C2C" w:rsidRDefault="0041253E" w:rsidP="0012169B">
      <w:pPr>
        <w:pStyle w:val="Lijstalinea"/>
        <w:widowControl/>
        <w:numPr>
          <w:ilvl w:val="0"/>
          <w:numId w:val="22"/>
        </w:numPr>
        <w:spacing w:line="276" w:lineRule="auto"/>
        <w:contextualSpacing/>
      </w:pPr>
      <w:r w:rsidRPr="00CC6C2C">
        <w:t>Een verklaring voor de toegenomen politieke tegenstellingen tussen communisten en nationaalsocialisten was de toegenomen maatschappelijke onvrede na de beurskrach van 1929 / de massale werkloosheid na 1929 / het falen van het liberale economische beleid / het falen van het kapitalistische systeem (wat extreme oplossingen</w:t>
      </w:r>
      <w:r>
        <w:t xml:space="preserve"> </w:t>
      </w:r>
      <w:r w:rsidRPr="00CC6C2C">
        <w:t>aantrekkelijk maakte)</w:t>
      </w:r>
      <w:r>
        <w:t xml:space="preserve"> </w:t>
      </w:r>
      <w:r w:rsidRPr="00CC6C2C">
        <w:t>1</w:t>
      </w:r>
    </w:p>
    <w:p w:rsidR="0041253E" w:rsidRDefault="0041253E" w:rsidP="0041253E">
      <w:pPr>
        <w:spacing w:line="276" w:lineRule="auto"/>
        <w:rPr>
          <w:rFonts w:asciiTheme="minorHAnsi" w:hAnsiTheme="minorHAnsi"/>
          <w:b/>
          <w:sz w:val="22"/>
          <w:szCs w:val="22"/>
        </w:rPr>
      </w:pP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 xml:space="preserve">72 </w:t>
      </w:r>
      <w:r w:rsidRPr="005B340B">
        <w:rPr>
          <w:rFonts w:asciiTheme="minorHAnsi" w:hAnsiTheme="minorHAnsi"/>
          <w:b/>
          <w:sz w:val="22"/>
          <w:szCs w:val="22"/>
        </w:rPr>
        <w:t>(vwo 2016 tijdvak 2, 21)</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Na de Rijksdagbrand vond de Duitse politie geen aanwijzingen dat er sprake was van een van tevoren geplande actie. Toch werden er vijf personen gearresteerd. De Nederlander Rinus van der Lubbe werd na een lange rechtszaak als enige veroordeeld en door onthoofding geëxecuteerd. De vier andere aangeklaagden, één Duitse en drie Bulgaarse communisten, werden vrijgesproken.</w:t>
      </w:r>
    </w:p>
    <w:p w:rsidR="0041253E"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Geef aan:</w:t>
      </w:r>
    </w:p>
    <w:p w:rsidR="0041253E" w:rsidRPr="00E11A1C" w:rsidRDefault="0041253E" w:rsidP="0012169B">
      <w:pPr>
        <w:pStyle w:val="Lijstalinea"/>
        <w:widowControl/>
        <w:numPr>
          <w:ilvl w:val="0"/>
          <w:numId w:val="23"/>
        </w:numPr>
        <w:spacing w:line="276" w:lineRule="auto"/>
        <w:contextualSpacing/>
      </w:pPr>
      <w:r w:rsidRPr="00E11A1C">
        <w:t>wat het voordeel voor de NSDAP was om uit te gaan van een georganiseerde actie door communisten en</w:t>
      </w:r>
    </w:p>
    <w:p w:rsidR="0041253E" w:rsidRDefault="0041253E" w:rsidP="0012169B">
      <w:pPr>
        <w:pStyle w:val="Lijstalinea"/>
        <w:widowControl/>
        <w:numPr>
          <w:ilvl w:val="0"/>
          <w:numId w:val="23"/>
        </w:numPr>
        <w:spacing w:line="276" w:lineRule="auto"/>
        <w:contextualSpacing/>
      </w:pPr>
      <w:r w:rsidRPr="00E11A1C">
        <w:t>dat je uit de afloop van het proces tegen de verdachten van de Rijksdagbrand kunt beredeneren dat Duitsland nog geen totalitaire staat was.</w:t>
      </w:r>
    </w:p>
    <w:p w:rsidR="0041253E" w:rsidRDefault="0041253E" w:rsidP="0041253E">
      <w:pPr>
        <w:spacing w:line="276" w:lineRule="auto"/>
        <w:rPr>
          <w:rFonts w:asciiTheme="minorHAnsi" w:hAnsiTheme="minorHAnsi"/>
          <w:sz w:val="22"/>
          <w:szCs w:val="22"/>
        </w:rPr>
      </w:pPr>
    </w:p>
    <w:p w:rsidR="0041253E" w:rsidRPr="00DF2859" w:rsidRDefault="0041253E" w:rsidP="0041253E">
      <w:pPr>
        <w:spacing w:line="276" w:lineRule="auto"/>
        <w:rPr>
          <w:rFonts w:asciiTheme="minorHAnsi" w:hAnsiTheme="minorHAnsi"/>
          <w:sz w:val="22"/>
          <w:szCs w:val="22"/>
        </w:rPr>
      </w:pPr>
      <w:r w:rsidRPr="00DF2859">
        <w:rPr>
          <w:rFonts w:asciiTheme="minorHAnsi" w:hAnsiTheme="minorHAnsi"/>
          <w:sz w:val="22"/>
          <w:szCs w:val="22"/>
        </w:rPr>
        <w:t>maximumscore 2</w:t>
      </w:r>
    </w:p>
    <w:p w:rsidR="0041253E" w:rsidRPr="00DF2859" w:rsidRDefault="0041253E" w:rsidP="0041253E">
      <w:pPr>
        <w:spacing w:line="276" w:lineRule="auto"/>
        <w:rPr>
          <w:rFonts w:asciiTheme="minorHAnsi" w:hAnsiTheme="minorHAnsi"/>
          <w:sz w:val="22"/>
          <w:szCs w:val="22"/>
        </w:rPr>
      </w:pPr>
      <w:r w:rsidRPr="00DF2859">
        <w:rPr>
          <w:rFonts w:asciiTheme="minorHAnsi" w:hAnsiTheme="minorHAnsi"/>
          <w:sz w:val="22"/>
          <w:szCs w:val="22"/>
        </w:rPr>
        <w:t>Kern van een juist antwoord is:</w:t>
      </w:r>
    </w:p>
    <w:p w:rsidR="0041253E" w:rsidRPr="00DF2859" w:rsidRDefault="0041253E" w:rsidP="0012169B">
      <w:pPr>
        <w:pStyle w:val="Lijstalinea"/>
        <w:widowControl/>
        <w:numPr>
          <w:ilvl w:val="0"/>
          <w:numId w:val="24"/>
        </w:numPr>
        <w:spacing w:line="276" w:lineRule="auto"/>
        <w:contextualSpacing/>
      </w:pPr>
      <w:r w:rsidRPr="00DF2859">
        <w:t>Een georganiseerde aanslag kwam de NSDAP goed uit, want hierdoor kon zij haar politieke tegenstanders/de communisten de schuld geven en uitschakelen / bijzondere maatregelen nemen die hielpen de</w:t>
      </w:r>
      <w:r>
        <w:t xml:space="preserve"> </w:t>
      </w:r>
      <w:r w:rsidRPr="00DF2859">
        <w:t>alleenheerschappij van de partij te vestigen</w:t>
      </w:r>
      <w:r>
        <w:t xml:space="preserve"> </w:t>
      </w:r>
      <w:r w:rsidRPr="00DF2859">
        <w:t>1</w:t>
      </w:r>
    </w:p>
    <w:p w:rsidR="0041253E" w:rsidRPr="00DF2859" w:rsidRDefault="0041253E" w:rsidP="0012169B">
      <w:pPr>
        <w:pStyle w:val="Lijstalinea"/>
        <w:widowControl/>
        <w:numPr>
          <w:ilvl w:val="0"/>
          <w:numId w:val="24"/>
        </w:numPr>
        <w:spacing w:line="276" w:lineRule="auto"/>
        <w:contextualSpacing/>
      </w:pPr>
      <w:r w:rsidRPr="00DF2859">
        <w:t>Omdat de vier communistische medeverdachten werden vrijgesproken (tegen de wens van de NSDAP in), kun je beredeneren dat er nog geen sprake was van een totale machtsovername door de nazi's / dat</w:t>
      </w:r>
      <w:r>
        <w:t xml:space="preserve"> </w:t>
      </w:r>
      <w:r w:rsidRPr="00DF2859">
        <w:t>Duitsland nog geen totalitaire staat onder de NSDAP was</w:t>
      </w:r>
      <w:r w:rsidRPr="00DF2859">
        <w:tab/>
        <w:t>1</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b/>
          <w:sz w:val="22"/>
          <w:szCs w:val="22"/>
        </w:rPr>
      </w:pPr>
      <w:r w:rsidRPr="005B340B">
        <w:rPr>
          <w:rFonts w:asciiTheme="minorHAnsi" w:hAnsiTheme="minorHAnsi"/>
          <w:b/>
          <w:sz w:val="22"/>
          <w:szCs w:val="22"/>
        </w:rPr>
        <w:t xml:space="preserve">Opdracht </w:t>
      </w:r>
      <w:r>
        <w:rPr>
          <w:rFonts w:asciiTheme="minorHAnsi" w:hAnsiTheme="minorHAnsi"/>
          <w:b/>
          <w:sz w:val="22"/>
          <w:szCs w:val="22"/>
        </w:rPr>
        <w:t xml:space="preserve">73 </w:t>
      </w:r>
      <w:r w:rsidRPr="005B340B">
        <w:rPr>
          <w:rFonts w:asciiTheme="minorHAnsi" w:hAnsiTheme="minorHAnsi"/>
          <w:b/>
          <w:sz w:val="22"/>
          <w:szCs w:val="22"/>
        </w:rPr>
        <w:t>(vwo 2016 tijdvak 2, 22)</w:t>
      </w:r>
    </w:p>
    <w:p w:rsidR="0041253E" w:rsidRPr="005B340B"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Tijdens de Tweede Wereldoorlog bombardeerden Britse en Amerikaanse bommenwerpers op grote schaal Duitse industriesteden. Doelwit daarbij waren niet alleen de fabrieken, maar ook de woonwijken van de Duitse steden.</w:t>
      </w:r>
    </w:p>
    <w:p w:rsidR="0041253E" w:rsidRDefault="0041253E" w:rsidP="0041253E">
      <w:pPr>
        <w:spacing w:line="276" w:lineRule="auto"/>
        <w:rPr>
          <w:rFonts w:asciiTheme="minorHAnsi" w:hAnsiTheme="minorHAnsi"/>
          <w:sz w:val="22"/>
          <w:szCs w:val="22"/>
        </w:rPr>
      </w:pPr>
    </w:p>
    <w:p w:rsidR="0041253E" w:rsidRPr="005B340B" w:rsidRDefault="0041253E" w:rsidP="0041253E">
      <w:pPr>
        <w:spacing w:line="276" w:lineRule="auto"/>
        <w:rPr>
          <w:rFonts w:asciiTheme="minorHAnsi" w:hAnsiTheme="minorHAnsi"/>
          <w:sz w:val="22"/>
          <w:szCs w:val="22"/>
        </w:rPr>
      </w:pPr>
      <w:r w:rsidRPr="005B340B">
        <w:rPr>
          <w:rFonts w:asciiTheme="minorHAnsi" w:hAnsiTheme="minorHAnsi"/>
          <w:sz w:val="22"/>
          <w:szCs w:val="22"/>
        </w:rPr>
        <w:t>2p</w:t>
      </w:r>
      <w:r>
        <w:rPr>
          <w:rFonts w:asciiTheme="minorHAnsi" w:hAnsiTheme="minorHAnsi"/>
          <w:sz w:val="22"/>
          <w:szCs w:val="22"/>
        </w:rPr>
        <w:t xml:space="preserve"> </w:t>
      </w:r>
      <w:r w:rsidRPr="005B340B">
        <w:rPr>
          <w:rFonts w:asciiTheme="minorHAnsi" w:hAnsiTheme="minorHAnsi"/>
          <w:sz w:val="22"/>
          <w:szCs w:val="22"/>
        </w:rPr>
        <w:t>Geef aan:</w:t>
      </w:r>
    </w:p>
    <w:p w:rsidR="0041253E" w:rsidRPr="00DF2859" w:rsidRDefault="0041253E" w:rsidP="0012169B">
      <w:pPr>
        <w:pStyle w:val="Lijstalinea"/>
        <w:widowControl/>
        <w:numPr>
          <w:ilvl w:val="0"/>
          <w:numId w:val="25"/>
        </w:numPr>
        <w:spacing w:line="276" w:lineRule="auto"/>
        <w:contextualSpacing/>
      </w:pPr>
      <w:r w:rsidRPr="00DF2859">
        <w:t>bij welk kenmerkend aspect van de eerste helft van de twintigste eeuw deze strategie paste en</w:t>
      </w:r>
    </w:p>
    <w:p w:rsidR="0041253E" w:rsidRDefault="0041253E" w:rsidP="0012169B">
      <w:pPr>
        <w:pStyle w:val="Lijstalinea"/>
        <w:widowControl/>
        <w:numPr>
          <w:ilvl w:val="0"/>
          <w:numId w:val="25"/>
        </w:numPr>
        <w:spacing w:line="276" w:lineRule="auto"/>
        <w:contextualSpacing/>
      </w:pPr>
      <w:r w:rsidRPr="00DF2859">
        <w:t>welk politiek motief de Britten en de Amerikanen hadden om na de oorlog de schade van deze bombardementen in hun bezettingszones snel te herstellen.</w:t>
      </w:r>
    </w:p>
    <w:p w:rsidR="0041253E" w:rsidRDefault="0041253E" w:rsidP="0041253E">
      <w:pPr>
        <w:spacing w:line="276" w:lineRule="auto"/>
        <w:rPr>
          <w:rFonts w:asciiTheme="minorHAnsi" w:hAnsiTheme="minorHAnsi"/>
          <w:sz w:val="22"/>
          <w:szCs w:val="22"/>
        </w:rPr>
      </w:pPr>
    </w:p>
    <w:p w:rsidR="0041253E" w:rsidRPr="00DF2859" w:rsidRDefault="0041253E" w:rsidP="0041253E">
      <w:pPr>
        <w:spacing w:line="276" w:lineRule="auto"/>
        <w:rPr>
          <w:rFonts w:asciiTheme="minorHAnsi" w:hAnsiTheme="minorHAnsi"/>
          <w:sz w:val="22"/>
          <w:szCs w:val="22"/>
        </w:rPr>
      </w:pPr>
      <w:r w:rsidRPr="00DF2859">
        <w:rPr>
          <w:rFonts w:asciiTheme="minorHAnsi" w:hAnsiTheme="minorHAnsi"/>
          <w:sz w:val="22"/>
          <w:szCs w:val="22"/>
        </w:rPr>
        <w:t>maximumscore 2</w:t>
      </w:r>
    </w:p>
    <w:p w:rsidR="0041253E" w:rsidRPr="00DF2859" w:rsidRDefault="0041253E" w:rsidP="0041253E">
      <w:pPr>
        <w:spacing w:line="276" w:lineRule="auto"/>
        <w:rPr>
          <w:rFonts w:asciiTheme="minorHAnsi" w:hAnsiTheme="minorHAnsi"/>
          <w:sz w:val="22"/>
          <w:szCs w:val="22"/>
        </w:rPr>
      </w:pPr>
      <w:r w:rsidRPr="00DF2859">
        <w:rPr>
          <w:rFonts w:asciiTheme="minorHAnsi" w:hAnsiTheme="minorHAnsi"/>
          <w:sz w:val="22"/>
          <w:szCs w:val="22"/>
        </w:rPr>
        <w:lastRenderedPageBreak/>
        <w:t>Kern van een juist antwoord is:</w:t>
      </w:r>
    </w:p>
    <w:p w:rsidR="0041253E" w:rsidRPr="00DF2859" w:rsidRDefault="0041253E" w:rsidP="0012169B">
      <w:pPr>
        <w:pStyle w:val="Lijstalinea"/>
        <w:widowControl/>
        <w:numPr>
          <w:ilvl w:val="0"/>
          <w:numId w:val="26"/>
        </w:numPr>
        <w:spacing w:line="276" w:lineRule="auto"/>
        <w:contextualSpacing/>
      </w:pPr>
      <w:r w:rsidRPr="00DF2859">
        <w:t>De verwoesting van Duitse steden paste bij 'verwoestingen op niet eerder vertoonde schaal door massavernietigingswapens' / 'de betrokkenheid van de burgerbevolking bij oorlogvoering' / 'het voeren</w:t>
      </w:r>
      <w:r>
        <w:t xml:space="preserve"> </w:t>
      </w:r>
      <w:r w:rsidRPr="00DF2859">
        <w:t>van twee wereldoorlogen'</w:t>
      </w:r>
      <w:r>
        <w:t xml:space="preserve"> </w:t>
      </w:r>
      <w:r w:rsidRPr="00DF2859">
        <w:t>1</w:t>
      </w:r>
    </w:p>
    <w:p w:rsidR="0041253E" w:rsidRPr="00DF2859" w:rsidRDefault="0041253E" w:rsidP="0012169B">
      <w:pPr>
        <w:pStyle w:val="Lijstalinea"/>
        <w:widowControl/>
        <w:numPr>
          <w:ilvl w:val="0"/>
          <w:numId w:val="26"/>
        </w:numPr>
        <w:spacing w:line="276" w:lineRule="auto"/>
        <w:contextualSpacing/>
      </w:pPr>
      <w:r w:rsidRPr="00DF2859">
        <w:t>Een politiek motief voor Britten en Amerikanen was de aantrekkingskracht van het communisme te verminderen / West-Duitsland te versterken als buffer/bondgenoot tegen de Sovjet-Unie</w:t>
      </w:r>
      <w:r>
        <w:t xml:space="preserve"> </w:t>
      </w:r>
      <w:r w:rsidRPr="00DF2859">
        <w:t>1</w:t>
      </w:r>
    </w:p>
    <w:p w:rsidR="006960DA" w:rsidRPr="005B340B" w:rsidRDefault="006960DA" w:rsidP="006960DA">
      <w:pPr>
        <w:spacing w:line="276" w:lineRule="auto"/>
        <w:rPr>
          <w:rFonts w:asciiTheme="minorHAnsi" w:hAnsiTheme="minorHAnsi"/>
          <w:sz w:val="22"/>
          <w:szCs w:val="22"/>
        </w:rPr>
      </w:pPr>
    </w:p>
    <w:p w:rsidR="006960DA" w:rsidRPr="005B340B" w:rsidRDefault="006960DA" w:rsidP="006960DA">
      <w:pPr>
        <w:spacing w:line="276" w:lineRule="auto"/>
        <w:rPr>
          <w:rFonts w:asciiTheme="minorHAnsi" w:hAnsiTheme="minorHAnsi"/>
          <w:sz w:val="22"/>
          <w:szCs w:val="22"/>
        </w:rPr>
      </w:pPr>
    </w:p>
    <w:p w:rsidR="002D39EE" w:rsidRPr="00354458" w:rsidRDefault="002D39EE" w:rsidP="00354458">
      <w:pPr>
        <w:spacing w:line="276" w:lineRule="auto"/>
        <w:ind w:left="142"/>
        <w:rPr>
          <w:rFonts w:asciiTheme="minorHAnsi" w:eastAsia="Arial" w:hAnsiTheme="minorHAnsi" w:cs="Arial"/>
          <w:sz w:val="22"/>
          <w:szCs w:val="22"/>
        </w:rPr>
      </w:pPr>
    </w:p>
    <w:p w:rsidR="002D39EE" w:rsidRPr="00354458" w:rsidRDefault="002D39EE" w:rsidP="00354458">
      <w:pPr>
        <w:spacing w:line="276" w:lineRule="auto"/>
        <w:rPr>
          <w:rFonts w:asciiTheme="minorHAnsi" w:eastAsia="Arial" w:hAnsiTheme="minorHAnsi" w:cs="Arial"/>
          <w:sz w:val="22"/>
          <w:szCs w:val="22"/>
        </w:rPr>
      </w:pPr>
    </w:p>
    <w:p w:rsidR="004420B9" w:rsidRPr="00354458" w:rsidRDefault="004420B9" w:rsidP="00354458">
      <w:pPr>
        <w:pStyle w:val="Plattetekst"/>
        <w:spacing w:before="69" w:line="276" w:lineRule="auto"/>
        <w:ind w:left="0" w:right="650"/>
        <w:rPr>
          <w:rFonts w:asciiTheme="minorHAnsi" w:hAnsiTheme="minorHAnsi"/>
          <w:sz w:val="22"/>
          <w:szCs w:val="22"/>
          <w:lang w:val="nl-NL"/>
        </w:rPr>
      </w:pPr>
    </w:p>
    <w:sectPr w:rsidR="004420B9" w:rsidRPr="0035445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CAF" w:rsidRDefault="00EE4CAF" w:rsidP="00766A17">
      <w:pPr>
        <w:spacing w:line="240" w:lineRule="auto"/>
      </w:pPr>
      <w:r>
        <w:separator/>
      </w:r>
    </w:p>
  </w:endnote>
  <w:endnote w:type="continuationSeparator" w:id="0">
    <w:p w:rsidR="00EE4CAF" w:rsidRDefault="00EE4CAF" w:rsidP="00766A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4BE6B2BD-6267-4F79-B690-5E30E1C5BC84}"/>
    <w:embedBold r:id="rId2" w:fontKey="{90FDC182-8585-42FA-9844-DA0427495478}"/>
    <w:embedItalic r:id="rId3" w:fontKey="{8FB44572-B634-41EA-A15B-01E283D78F35}"/>
  </w:font>
  <w:font w:name="Arial">
    <w:panose1 w:val="020B0604020202020204"/>
    <w:charset w:val="00"/>
    <w:family w:val="swiss"/>
    <w:pitch w:val="variable"/>
    <w:sig w:usb0="E0002EFF" w:usb1="C0007843" w:usb2="00000009" w:usb3="00000000" w:csb0="000001FF" w:csb1="00000000"/>
    <w:embedRegular r:id="rId4" w:subsetted="1" w:fontKey="{F344FC9D-0894-4821-A811-7FA486B29DC4}"/>
    <w:embedBold r:id="rId5" w:subsetted="1" w:fontKey="{E58E7EC7-73C7-4CB2-8CD6-80C7B8D72A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018668"/>
      <w:docPartObj>
        <w:docPartGallery w:val="Page Numbers (Bottom of Page)"/>
        <w:docPartUnique/>
      </w:docPartObj>
    </w:sdtPr>
    <w:sdtEndPr/>
    <w:sdtContent>
      <w:p w:rsidR="00766A17" w:rsidRDefault="00766A17">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66A17" w:rsidRDefault="00766A1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B336C" w:rsidRPr="00EB336C">
                                <w:rPr>
                                  <w:noProof/>
                                  <w:color w:val="C0504D" w:themeColor="accent2"/>
                                </w:rPr>
                                <w:t>19</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9"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p9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Hr6p9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766A17" w:rsidRDefault="00766A1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B336C" w:rsidRPr="00EB336C">
                          <w:rPr>
                            <w:noProof/>
                            <w:color w:val="C0504D" w:themeColor="accent2"/>
                          </w:rPr>
                          <w:t>19</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CAF" w:rsidRDefault="00EE4CAF" w:rsidP="00766A17">
      <w:pPr>
        <w:spacing w:line="240" w:lineRule="auto"/>
      </w:pPr>
      <w:r>
        <w:separator/>
      </w:r>
    </w:p>
  </w:footnote>
  <w:footnote w:type="continuationSeparator" w:id="0">
    <w:p w:rsidR="00EE4CAF" w:rsidRDefault="00EE4CAF" w:rsidP="00766A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6D7C"/>
    <w:multiLevelType w:val="hybridMultilevel"/>
    <w:tmpl w:val="065E81A0"/>
    <w:lvl w:ilvl="0" w:tplc="8BEA2548">
      <w:numFmt w:val="bullet"/>
      <w:lvlText w:val="•"/>
      <w:lvlJc w:val="left"/>
      <w:pPr>
        <w:ind w:left="915" w:hanging="55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FD7955"/>
    <w:multiLevelType w:val="hybridMultilevel"/>
    <w:tmpl w:val="F62A4B40"/>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BA2DD8"/>
    <w:multiLevelType w:val="hybridMultilevel"/>
    <w:tmpl w:val="C8946E42"/>
    <w:lvl w:ilvl="0" w:tplc="E3EC6C6A">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D40863"/>
    <w:multiLevelType w:val="hybridMultilevel"/>
    <w:tmpl w:val="E916B0DC"/>
    <w:lvl w:ilvl="0" w:tplc="E3EC6C6A">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B77E08"/>
    <w:multiLevelType w:val="hybridMultilevel"/>
    <w:tmpl w:val="8E8885E4"/>
    <w:lvl w:ilvl="0" w:tplc="E3EC6C6A">
      <w:numFmt w:val="bullet"/>
      <w:lvlText w:val="•"/>
      <w:lvlJc w:val="left"/>
      <w:pPr>
        <w:ind w:left="1425" w:hanging="705"/>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D39653E"/>
    <w:multiLevelType w:val="hybridMultilevel"/>
    <w:tmpl w:val="0BA2C2AC"/>
    <w:lvl w:ilvl="0" w:tplc="5468B0E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0910CA"/>
    <w:multiLevelType w:val="hybridMultilevel"/>
    <w:tmpl w:val="AC969844"/>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1F3444"/>
    <w:multiLevelType w:val="hybridMultilevel"/>
    <w:tmpl w:val="959CEFC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2070FB"/>
    <w:multiLevelType w:val="hybridMultilevel"/>
    <w:tmpl w:val="57B2A704"/>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BB2A8C"/>
    <w:multiLevelType w:val="hybridMultilevel"/>
    <w:tmpl w:val="021C3ADC"/>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A37B68"/>
    <w:multiLevelType w:val="hybridMultilevel"/>
    <w:tmpl w:val="1BC24BC8"/>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F301FF"/>
    <w:multiLevelType w:val="hybridMultilevel"/>
    <w:tmpl w:val="652E1874"/>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F61DC1"/>
    <w:multiLevelType w:val="hybridMultilevel"/>
    <w:tmpl w:val="542C89D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9B3F1B"/>
    <w:multiLevelType w:val="hybridMultilevel"/>
    <w:tmpl w:val="D7289776"/>
    <w:lvl w:ilvl="0" w:tplc="A1CC79B2">
      <w:start w:val="1"/>
      <w:numFmt w:val="bullet"/>
      <w:lvlText w:val=""/>
      <w:lvlJc w:val="left"/>
      <w:pPr>
        <w:ind w:left="397" w:hanging="398"/>
      </w:pPr>
      <w:rPr>
        <w:rFonts w:ascii="Symbol" w:eastAsia="Symbol" w:hAnsi="Symbol" w:hint="default"/>
        <w:color w:val="231F20"/>
        <w:sz w:val="24"/>
        <w:szCs w:val="24"/>
      </w:rPr>
    </w:lvl>
    <w:lvl w:ilvl="1" w:tplc="487643E8">
      <w:start w:val="1"/>
      <w:numFmt w:val="bullet"/>
      <w:lvlText w:val=""/>
      <w:lvlJc w:val="left"/>
      <w:pPr>
        <w:ind w:left="477" w:hanging="398"/>
      </w:pPr>
      <w:rPr>
        <w:rFonts w:ascii="Symbol" w:eastAsia="Symbol" w:hAnsi="Symbol" w:hint="default"/>
        <w:color w:val="231F20"/>
        <w:sz w:val="24"/>
        <w:szCs w:val="24"/>
      </w:rPr>
    </w:lvl>
    <w:lvl w:ilvl="2" w:tplc="960026CE">
      <w:start w:val="1"/>
      <w:numFmt w:val="bullet"/>
      <w:lvlText w:val="•"/>
      <w:lvlJc w:val="left"/>
      <w:pPr>
        <w:ind w:left="1401" w:hanging="398"/>
      </w:pPr>
      <w:rPr>
        <w:rFonts w:hint="default"/>
      </w:rPr>
    </w:lvl>
    <w:lvl w:ilvl="3" w:tplc="FEFCA2E2">
      <w:start w:val="1"/>
      <w:numFmt w:val="bullet"/>
      <w:lvlText w:val="•"/>
      <w:lvlJc w:val="left"/>
      <w:pPr>
        <w:ind w:left="2324" w:hanging="398"/>
      </w:pPr>
      <w:rPr>
        <w:rFonts w:hint="default"/>
      </w:rPr>
    </w:lvl>
    <w:lvl w:ilvl="4" w:tplc="65ACD0C0">
      <w:start w:val="1"/>
      <w:numFmt w:val="bullet"/>
      <w:lvlText w:val="•"/>
      <w:lvlJc w:val="left"/>
      <w:pPr>
        <w:ind w:left="3247" w:hanging="398"/>
      </w:pPr>
      <w:rPr>
        <w:rFonts w:hint="default"/>
      </w:rPr>
    </w:lvl>
    <w:lvl w:ilvl="5" w:tplc="D1006E14">
      <w:start w:val="1"/>
      <w:numFmt w:val="bullet"/>
      <w:lvlText w:val="•"/>
      <w:lvlJc w:val="left"/>
      <w:pPr>
        <w:ind w:left="4171" w:hanging="398"/>
      </w:pPr>
      <w:rPr>
        <w:rFonts w:hint="default"/>
      </w:rPr>
    </w:lvl>
    <w:lvl w:ilvl="6" w:tplc="6FC43A8C">
      <w:start w:val="1"/>
      <w:numFmt w:val="bullet"/>
      <w:lvlText w:val="•"/>
      <w:lvlJc w:val="left"/>
      <w:pPr>
        <w:ind w:left="5094" w:hanging="398"/>
      </w:pPr>
      <w:rPr>
        <w:rFonts w:hint="default"/>
      </w:rPr>
    </w:lvl>
    <w:lvl w:ilvl="7" w:tplc="9D009810">
      <w:start w:val="1"/>
      <w:numFmt w:val="bullet"/>
      <w:lvlText w:val="•"/>
      <w:lvlJc w:val="left"/>
      <w:pPr>
        <w:ind w:left="6017" w:hanging="398"/>
      </w:pPr>
      <w:rPr>
        <w:rFonts w:hint="default"/>
      </w:rPr>
    </w:lvl>
    <w:lvl w:ilvl="8" w:tplc="0EA64030">
      <w:start w:val="1"/>
      <w:numFmt w:val="bullet"/>
      <w:lvlText w:val="•"/>
      <w:lvlJc w:val="left"/>
      <w:pPr>
        <w:ind w:left="6940" w:hanging="398"/>
      </w:pPr>
      <w:rPr>
        <w:rFonts w:hint="default"/>
      </w:rPr>
    </w:lvl>
  </w:abstractNum>
  <w:abstractNum w:abstractNumId="14" w15:restartNumberingAfterBreak="0">
    <w:nsid w:val="3D5768C6"/>
    <w:multiLevelType w:val="hybridMultilevel"/>
    <w:tmpl w:val="21227F9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E86819"/>
    <w:multiLevelType w:val="hybridMultilevel"/>
    <w:tmpl w:val="C136DFC8"/>
    <w:lvl w:ilvl="0" w:tplc="3A10F5D0">
      <w:start w:val="1"/>
      <w:numFmt w:val="bullet"/>
      <w:lvlText w:val="−"/>
      <w:lvlJc w:val="left"/>
      <w:pPr>
        <w:ind w:left="720" w:hanging="360"/>
      </w:pPr>
      <w:rPr>
        <w:rFonts w:ascii="Calibri" w:eastAsia="Arial"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106EAE"/>
    <w:multiLevelType w:val="hybridMultilevel"/>
    <w:tmpl w:val="9E325D52"/>
    <w:lvl w:ilvl="0" w:tplc="8BEA2548">
      <w:numFmt w:val="bullet"/>
      <w:lvlText w:val="•"/>
      <w:lvlJc w:val="left"/>
      <w:pPr>
        <w:ind w:left="915" w:hanging="55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3734B1"/>
    <w:multiLevelType w:val="hybridMultilevel"/>
    <w:tmpl w:val="42565E38"/>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DB1B7A"/>
    <w:multiLevelType w:val="hybridMultilevel"/>
    <w:tmpl w:val="8C2282FC"/>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AF1F64"/>
    <w:multiLevelType w:val="hybridMultilevel"/>
    <w:tmpl w:val="DAD47C90"/>
    <w:lvl w:ilvl="0" w:tplc="E3EC6C6A">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0743D0"/>
    <w:multiLevelType w:val="hybridMultilevel"/>
    <w:tmpl w:val="833C38BC"/>
    <w:lvl w:ilvl="0" w:tplc="3A10F5D0">
      <w:start w:val="1"/>
      <w:numFmt w:val="bullet"/>
      <w:lvlText w:val="−"/>
      <w:lvlJc w:val="left"/>
      <w:pPr>
        <w:ind w:left="720" w:hanging="360"/>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C81656"/>
    <w:multiLevelType w:val="hybridMultilevel"/>
    <w:tmpl w:val="2402BF42"/>
    <w:lvl w:ilvl="0" w:tplc="8BEA2548">
      <w:numFmt w:val="bullet"/>
      <w:lvlText w:val="•"/>
      <w:lvlJc w:val="left"/>
      <w:pPr>
        <w:ind w:left="915" w:hanging="55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1A1B7F"/>
    <w:multiLevelType w:val="hybridMultilevel"/>
    <w:tmpl w:val="26E802E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EC42BA"/>
    <w:multiLevelType w:val="hybridMultilevel"/>
    <w:tmpl w:val="2A2419CC"/>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D27202F"/>
    <w:multiLevelType w:val="hybridMultilevel"/>
    <w:tmpl w:val="A58ECAD8"/>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D934D90"/>
    <w:multiLevelType w:val="hybridMultilevel"/>
    <w:tmpl w:val="D19AB03C"/>
    <w:lvl w:ilvl="0" w:tplc="BBD8DC24">
      <w:numFmt w:val="bullet"/>
      <w:lvlText w:val="−"/>
      <w:lvlJc w:val="left"/>
      <w:pPr>
        <w:ind w:left="720" w:hanging="360"/>
      </w:pPr>
      <w:rPr>
        <w:rFonts w:ascii="Calibri" w:eastAsia="Arial"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6"/>
  </w:num>
  <w:num w:numId="4">
    <w:abstractNumId w:val="25"/>
  </w:num>
  <w:num w:numId="5">
    <w:abstractNumId w:val="15"/>
  </w:num>
  <w:num w:numId="6">
    <w:abstractNumId w:val="20"/>
  </w:num>
  <w:num w:numId="7">
    <w:abstractNumId w:val="0"/>
  </w:num>
  <w:num w:numId="8">
    <w:abstractNumId w:val="4"/>
  </w:num>
  <w:num w:numId="9">
    <w:abstractNumId w:val="2"/>
  </w:num>
  <w:num w:numId="10">
    <w:abstractNumId w:val="19"/>
  </w:num>
  <w:num w:numId="11">
    <w:abstractNumId w:val="3"/>
  </w:num>
  <w:num w:numId="12">
    <w:abstractNumId w:val="8"/>
  </w:num>
  <w:num w:numId="13">
    <w:abstractNumId w:val="22"/>
  </w:num>
  <w:num w:numId="14">
    <w:abstractNumId w:val="1"/>
  </w:num>
  <w:num w:numId="15">
    <w:abstractNumId w:val="9"/>
  </w:num>
  <w:num w:numId="16">
    <w:abstractNumId w:val="24"/>
  </w:num>
  <w:num w:numId="17">
    <w:abstractNumId w:val="5"/>
  </w:num>
  <w:num w:numId="18">
    <w:abstractNumId w:val="11"/>
  </w:num>
  <w:num w:numId="19">
    <w:abstractNumId w:val="14"/>
  </w:num>
  <w:num w:numId="20">
    <w:abstractNumId w:val="12"/>
  </w:num>
  <w:num w:numId="21">
    <w:abstractNumId w:val="7"/>
  </w:num>
  <w:num w:numId="22">
    <w:abstractNumId w:val="17"/>
  </w:num>
  <w:num w:numId="23">
    <w:abstractNumId w:val="23"/>
  </w:num>
  <w:num w:numId="24">
    <w:abstractNumId w:val="10"/>
  </w:num>
  <w:num w:numId="25">
    <w:abstractNumId w:val="6"/>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0B9"/>
    <w:rsid w:val="00012AE4"/>
    <w:rsid w:val="000851B9"/>
    <w:rsid w:val="0012169B"/>
    <w:rsid w:val="00181AA5"/>
    <w:rsid w:val="00187711"/>
    <w:rsid w:val="001A7556"/>
    <w:rsid w:val="001F263D"/>
    <w:rsid w:val="002A75DA"/>
    <w:rsid w:val="002D39EE"/>
    <w:rsid w:val="003343F3"/>
    <w:rsid w:val="00354458"/>
    <w:rsid w:val="004053E6"/>
    <w:rsid w:val="0041253E"/>
    <w:rsid w:val="004420B9"/>
    <w:rsid w:val="00446DBA"/>
    <w:rsid w:val="00471664"/>
    <w:rsid w:val="00492718"/>
    <w:rsid w:val="004B3216"/>
    <w:rsid w:val="004C2D14"/>
    <w:rsid w:val="005F00C2"/>
    <w:rsid w:val="006960DA"/>
    <w:rsid w:val="00766A17"/>
    <w:rsid w:val="00795F6A"/>
    <w:rsid w:val="00840122"/>
    <w:rsid w:val="008E24AA"/>
    <w:rsid w:val="009276C9"/>
    <w:rsid w:val="009C00A8"/>
    <w:rsid w:val="00A90C03"/>
    <w:rsid w:val="00B30669"/>
    <w:rsid w:val="00B75C99"/>
    <w:rsid w:val="00B87D49"/>
    <w:rsid w:val="00BC71C6"/>
    <w:rsid w:val="00BF4ECF"/>
    <w:rsid w:val="00C30792"/>
    <w:rsid w:val="00C55EE7"/>
    <w:rsid w:val="00CF7BC7"/>
    <w:rsid w:val="00D61423"/>
    <w:rsid w:val="00DB1B45"/>
    <w:rsid w:val="00E96D58"/>
    <w:rsid w:val="00EB336C"/>
    <w:rsid w:val="00EE4CAF"/>
    <w:rsid w:val="00FE6DFE"/>
    <w:rsid w:val="00FE76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5765CCE-2C62-4F65-8809-D1205E90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D14"/>
  </w:style>
  <w:style w:type="paragraph" w:styleId="Kop2">
    <w:name w:val="heading 2"/>
    <w:basedOn w:val="Standaard"/>
    <w:link w:val="Kop2Char"/>
    <w:uiPriority w:val="1"/>
    <w:qFormat/>
    <w:rsid w:val="001A7556"/>
    <w:pPr>
      <w:widowControl w:val="0"/>
      <w:spacing w:before="69" w:line="240" w:lineRule="auto"/>
      <w:ind w:left="114"/>
      <w:outlineLvl w:val="1"/>
    </w:pPr>
    <w:rPr>
      <w:rFonts w:eastAsia="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4420B9"/>
    <w:pPr>
      <w:widowControl w:val="0"/>
      <w:spacing w:line="240" w:lineRule="auto"/>
      <w:ind w:left="1474"/>
    </w:pPr>
    <w:rPr>
      <w:rFonts w:eastAsia="Arial"/>
      <w:sz w:val="24"/>
      <w:szCs w:val="24"/>
      <w:lang w:val="en-US"/>
    </w:rPr>
  </w:style>
  <w:style w:type="character" w:customStyle="1" w:styleId="PlattetekstChar">
    <w:name w:val="Platte tekst Char"/>
    <w:basedOn w:val="Standaardalinea-lettertype"/>
    <w:link w:val="Plattetekst"/>
    <w:uiPriority w:val="1"/>
    <w:rsid w:val="004420B9"/>
    <w:rPr>
      <w:rFonts w:eastAsia="Arial"/>
      <w:sz w:val="24"/>
      <w:szCs w:val="24"/>
      <w:lang w:val="en-US"/>
    </w:rPr>
  </w:style>
  <w:style w:type="character" w:customStyle="1" w:styleId="Kop2Char">
    <w:name w:val="Kop 2 Char"/>
    <w:basedOn w:val="Standaardalinea-lettertype"/>
    <w:link w:val="Kop2"/>
    <w:uiPriority w:val="1"/>
    <w:rsid w:val="001A7556"/>
    <w:rPr>
      <w:rFonts w:eastAsia="Arial"/>
      <w:b/>
      <w:bCs/>
      <w:sz w:val="24"/>
      <w:szCs w:val="24"/>
      <w:lang w:val="en-US"/>
    </w:rPr>
  </w:style>
  <w:style w:type="paragraph" w:styleId="Lijstalinea">
    <w:name w:val="List Paragraph"/>
    <w:basedOn w:val="Standaard"/>
    <w:uiPriority w:val="34"/>
    <w:qFormat/>
    <w:rsid w:val="002D39EE"/>
    <w:pPr>
      <w:widowControl w:val="0"/>
      <w:spacing w:line="240" w:lineRule="auto"/>
    </w:pPr>
    <w:rPr>
      <w:rFonts w:asciiTheme="minorHAnsi" w:hAnsiTheme="minorHAnsi"/>
      <w:sz w:val="22"/>
      <w:szCs w:val="22"/>
      <w:lang w:val="en-US"/>
    </w:rPr>
  </w:style>
  <w:style w:type="paragraph" w:styleId="Koptekst">
    <w:name w:val="header"/>
    <w:basedOn w:val="Standaard"/>
    <w:link w:val="KoptekstChar"/>
    <w:uiPriority w:val="99"/>
    <w:unhideWhenUsed/>
    <w:rsid w:val="00766A1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66A17"/>
  </w:style>
  <w:style w:type="paragraph" w:styleId="Voettekst">
    <w:name w:val="footer"/>
    <w:basedOn w:val="Standaard"/>
    <w:link w:val="VoettekstChar"/>
    <w:uiPriority w:val="99"/>
    <w:unhideWhenUsed/>
    <w:rsid w:val="00766A1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6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82116">
      <w:bodyDiv w:val="1"/>
      <w:marLeft w:val="0"/>
      <w:marRight w:val="0"/>
      <w:marTop w:val="0"/>
      <w:marBottom w:val="0"/>
      <w:divBdr>
        <w:top w:val="none" w:sz="0" w:space="0" w:color="auto"/>
        <w:left w:val="none" w:sz="0" w:space="0" w:color="auto"/>
        <w:bottom w:val="none" w:sz="0" w:space="0" w:color="auto"/>
        <w:right w:val="none" w:sz="0" w:space="0" w:color="auto"/>
      </w:divBdr>
    </w:div>
    <w:div w:id="1739984947">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2FE10-1C66-4AE0-AFF3-FAF9ED12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3717</Words>
  <Characters>20444</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24113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Andre Smit</cp:lastModifiedBy>
  <cp:revision>2</cp:revision>
  <dcterms:created xsi:type="dcterms:W3CDTF">2018-04-25T19:29:00Z</dcterms:created>
  <dcterms:modified xsi:type="dcterms:W3CDTF">2018-04-25T19:29:00Z</dcterms:modified>
</cp:coreProperties>
</file>